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3F30D" w14:textId="1EEBA31E" w:rsidR="00817593" w:rsidRDefault="003132C4">
      <w:pPr>
        <w:adjustRightInd w:val="0"/>
        <w:snapToGrid w:val="0"/>
        <w:spacing w:line="260" w:lineRule="atLeast"/>
        <w:outlineLvl w:val="0"/>
        <w:rPr>
          <w:rFonts w:ascii="Arial" w:hAnsi="Arial" w:cs="Arial"/>
        </w:rPr>
      </w:pPr>
      <w:bookmarkStart w:id="0" w:name="_Hlk145366165"/>
      <w:bookmarkEnd w:id="0"/>
      <w:r>
        <w:rPr>
          <w:rFonts w:ascii="Arial" w:hAnsi="Arial" w:cs="Arial"/>
          <w:b/>
          <w:noProof/>
        </w:rPr>
        <mc:AlternateContent>
          <mc:Choice Requires="wps">
            <w:drawing>
              <wp:anchor distT="0" distB="0" distL="114300" distR="114300" simplePos="0" relativeHeight="251660288" behindDoc="1" locked="0" layoutInCell="1" allowOverlap="1" wp14:anchorId="224AA15E" wp14:editId="241D6499">
                <wp:simplePos x="0" y="0"/>
                <wp:positionH relativeFrom="column">
                  <wp:posOffset>4981575</wp:posOffset>
                </wp:positionH>
                <wp:positionV relativeFrom="paragraph">
                  <wp:posOffset>-1270</wp:posOffset>
                </wp:positionV>
                <wp:extent cx="1371600" cy="240665"/>
                <wp:effectExtent l="0" t="0" r="0" b="0"/>
                <wp:wrapTight wrapText="bothSides">
                  <wp:wrapPolygon edited="0">
                    <wp:start x="-150" y="0"/>
                    <wp:lineTo x="-150" y="20745"/>
                    <wp:lineTo x="21600" y="20745"/>
                    <wp:lineTo x="21600" y="0"/>
                    <wp:lineTo x="-15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40665"/>
                        </a:xfrm>
                        <a:prstGeom prst="rect">
                          <a:avLst/>
                        </a:prstGeom>
                        <a:solidFill>
                          <a:srgbClr val="808080"/>
                        </a:solidFill>
                        <a:ln>
                          <a:noFill/>
                        </a:ln>
                      </wps:spPr>
                      <wps:txbx>
                        <w:txbxContent>
                          <w:p w14:paraId="0D964A9E" w14:textId="77777777" w:rsidR="00817593" w:rsidRDefault="003132C4">
                            <w:pPr>
                              <w:ind w:firstLine="180"/>
                              <w:rPr>
                                <w:color w:val="FFFFFF"/>
                              </w:rPr>
                            </w:pPr>
                            <w:r>
                              <w:rPr>
                                <w:rFonts w:ascii="Arial" w:hAnsi="Arial" w:cs="Arial"/>
                                <w:color w:val="FFFFFF"/>
                              </w:rPr>
                              <w:t>RESEARCH PAPER</w:t>
                            </w:r>
                            <w:r>
                              <w:rPr>
                                <w:rFonts w:ascii="Arial" w:hAnsi="Arial" w:cs="Arial" w:hint="eastAsia"/>
                                <w:color w:val="FFFFFF"/>
                              </w:rPr>
                              <w:t xml:space="preserve"> </w:t>
                            </w:r>
                          </w:p>
                          <w:p w14:paraId="59B9384F" w14:textId="77777777" w:rsidR="00817593" w:rsidRDefault="00817593">
                            <w:pPr>
                              <w:ind w:firstLine="180"/>
                            </w:pPr>
                          </w:p>
                        </w:txbxContent>
                      </wps:txbx>
                      <wps:bodyPr rot="0" vert="horz" wrap="square" lIns="91440" tIns="45720" rIns="91440" bIns="45720" anchor="t" anchorCtr="0" upright="1">
                        <a:noAutofit/>
                      </wps:bodyPr>
                    </wps:wsp>
                  </a:graphicData>
                </a:graphic>
              </wp:anchor>
            </w:drawing>
          </mc:Choice>
          <mc:Fallback>
            <w:pict>
              <v:shapetype w14:anchorId="224AA15E" id="_x0000_t202" coordsize="21600,21600" o:spt="202" path="m,l,21600r21600,l21600,xe">
                <v:stroke joinstyle="miter"/>
                <v:path gradientshapeok="t" o:connecttype="rect"/>
              </v:shapetype>
              <v:shape id="Text Box 8" o:spid="_x0000_s1026" type="#_x0000_t202" style="position:absolute;left:0;text-align:left;margin-left:392.25pt;margin-top:-.1pt;width:108pt;height:18.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" fillcolor="gray" stroked="f">
                <v:textbox>
                  <w:txbxContent>
                    <w:p w14:paraId="0D964A9E" w14:textId="77777777" w:rsidR="00817593" w:rsidRDefault="003132C4">
                      <w:pPr>
                        <w:ind w:firstLine="180"/>
                        <w:rPr>
                          <w:color w:val="FFFFFF"/>
                        </w:rPr>
                      </w:pPr>
                      <w:r>
                        <w:rPr>
                          <w:rFonts w:ascii="Arial" w:hAnsi="Arial" w:cs="Arial"/>
                          <w:color w:val="FFFFFF"/>
                        </w:rPr>
                        <w:t>RESEARCH PAPER</w:t>
                      </w:r>
                      <w:r>
                        <w:rPr>
                          <w:rFonts w:ascii="Arial" w:hAnsi="Arial" w:cs="Arial" w:hint="eastAsia"/>
                          <w:color w:val="FFFFFF"/>
                        </w:rPr>
                        <w:t xml:space="preserve"> </w:t>
                      </w:r>
                    </w:p>
                    <w:p w14:paraId="59B9384F" w14:textId="77777777" w:rsidR="00817593" w:rsidRDefault="00817593">
                      <w:pPr>
                        <w:ind w:firstLine="180"/>
                      </w:pPr>
                    </w:p>
                  </w:txbxContent>
                </v:textbox>
                <w10:wrap type="tight"/>
              </v:shape>
            </w:pict>
          </mc:Fallback>
        </mc:AlternateContent>
      </w:r>
      <w:r>
        <w:rPr>
          <w:rFonts w:ascii="Arial" w:hAnsi="Arial" w:cs="Arial"/>
          <w:b/>
        </w:rPr>
        <w:t>C</w:t>
      </w:r>
      <w:bookmarkStart w:id="1" w:name="_GoBack"/>
      <w:bookmarkEnd w:id="1"/>
      <w:r>
        <w:rPr>
          <w:rFonts w:ascii="Arial" w:hAnsi="Arial" w:cs="Arial"/>
          <w:b/>
        </w:rPr>
        <w:t>ite this article as:</w:t>
      </w:r>
      <w:r>
        <w:rPr>
          <w:b/>
        </w:rPr>
        <w:t xml:space="preserve"> </w:t>
      </w:r>
      <w:r w:rsidR="00F26AF4" w:rsidRPr="00F26AF4">
        <w:rPr>
          <w:rFonts w:ascii="Arial" w:hAnsi="Arial" w:cs="Arial"/>
        </w:rPr>
        <w:t>Drive System Technique</w:t>
      </w:r>
      <w:r w:rsidRPr="00657F2A">
        <w:rPr>
          <w:rFonts w:ascii="Arial" w:hAnsi="Arial" w:cs="Arial"/>
          <w:color w:val="000000" w:themeColor="text1"/>
        </w:rPr>
        <w:t>, 20</w:t>
      </w:r>
      <w:r w:rsidR="001231AE" w:rsidRPr="00657F2A">
        <w:rPr>
          <w:rFonts w:ascii="Arial" w:hAnsi="Arial" w:cs="Arial" w:hint="eastAsia"/>
          <w:color w:val="000000" w:themeColor="text1"/>
        </w:rPr>
        <w:t>25</w:t>
      </w:r>
      <w:r w:rsidRPr="00657F2A">
        <w:rPr>
          <w:rFonts w:ascii="Arial" w:hAnsi="Arial" w:cs="Arial"/>
          <w:color w:val="000000" w:themeColor="text1"/>
        </w:rPr>
        <w:t xml:space="preserve">, </w:t>
      </w:r>
      <w:r w:rsidR="00F26AF4">
        <w:rPr>
          <w:rFonts w:ascii="Arial" w:hAnsi="Arial" w:cs="Arial"/>
          <w:color w:val="000000" w:themeColor="text1"/>
        </w:rPr>
        <w:t>39</w:t>
      </w:r>
      <w:r w:rsidRPr="00657F2A">
        <w:rPr>
          <w:rFonts w:ascii="Arial" w:hAnsi="Arial" w:cs="Arial"/>
          <w:color w:val="000000" w:themeColor="text1"/>
        </w:rPr>
        <w:t>(</w:t>
      </w:r>
      <w:r w:rsidR="007D4635" w:rsidRPr="00657F2A">
        <w:rPr>
          <w:rFonts w:ascii="Arial" w:hAnsi="Arial" w:cs="Arial" w:hint="eastAsia"/>
          <w:color w:val="000000" w:themeColor="text1"/>
        </w:rPr>
        <w:t>X</w:t>
      </w:r>
      <w:r w:rsidRPr="00657F2A">
        <w:rPr>
          <w:rFonts w:ascii="Arial" w:hAnsi="Arial" w:cs="Arial"/>
          <w:color w:val="000000" w:themeColor="text1"/>
        </w:rPr>
        <w:t xml:space="preserve">), </w:t>
      </w:r>
      <w:r w:rsidR="007D4635" w:rsidRPr="00657F2A">
        <w:rPr>
          <w:rFonts w:ascii="Arial" w:hAnsi="Arial" w:cs="Arial" w:hint="eastAsia"/>
          <w:color w:val="000000" w:themeColor="text1"/>
        </w:rPr>
        <w:t>XX</w:t>
      </w:r>
      <w:r w:rsidRPr="00657F2A">
        <w:rPr>
          <w:color w:val="000000" w:themeColor="text1"/>
          <w:sz w:val="19"/>
          <w:szCs w:val="19"/>
        </w:rPr>
        <w:t>–</w:t>
      </w:r>
      <w:r w:rsidR="007D4635" w:rsidRPr="00657F2A">
        <w:rPr>
          <w:rFonts w:ascii="Arial" w:hAnsi="Arial" w:cs="Arial" w:hint="eastAsia"/>
          <w:color w:val="000000" w:themeColor="text1"/>
        </w:rPr>
        <w:t>XX</w:t>
      </w:r>
    </w:p>
    <w:p w14:paraId="260FE0B0" w14:textId="77777777" w:rsidR="00817593" w:rsidRDefault="00817593">
      <w:pPr>
        <w:adjustRightInd w:val="0"/>
        <w:snapToGrid w:val="0"/>
        <w:spacing w:line="260" w:lineRule="atLeast"/>
        <w:rPr>
          <w:rFonts w:ascii="Franklin Gothic Medium" w:hAnsi="Franklin Gothic Medium"/>
          <w:b/>
          <w:sz w:val="40"/>
          <w:szCs w:val="40"/>
        </w:rPr>
      </w:pPr>
    </w:p>
    <w:p w14:paraId="7DF41BDF" w14:textId="6CC50929" w:rsidR="00C85D78" w:rsidRPr="000D1DBC" w:rsidRDefault="00270354" w:rsidP="00F26AF4">
      <w:pPr>
        <w:adjustRightInd w:val="0"/>
        <w:snapToGrid w:val="0"/>
        <w:spacing w:line="260" w:lineRule="atLeast"/>
        <w:jc w:val="center"/>
        <w:rPr>
          <w:rFonts w:ascii="Franklin Gothic Medium" w:eastAsia="楷体_GB2312" w:hAnsi="Franklin Gothic Medium"/>
          <w:b/>
          <w:bCs/>
          <w:color w:val="FF0000"/>
          <w:sz w:val="40"/>
          <w:szCs w:val="40"/>
        </w:rPr>
      </w:pPr>
      <w:bookmarkStart w:id="2" w:name="OLE_LINK35"/>
      <w:r>
        <w:rPr>
          <w:rFonts w:ascii="Franklin Gothic Medium" w:eastAsia="楷体_GB2312" w:hAnsi="Franklin Gothic Medium" w:hint="eastAsia"/>
          <w:b/>
          <w:bCs/>
          <w:sz w:val="40"/>
          <w:szCs w:val="40"/>
        </w:rPr>
        <w:t>The t</w:t>
      </w:r>
      <w:r w:rsidR="0009392B">
        <w:rPr>
          <w:rFonts w:ascii="Franklin Gothic Medium" w:eastAsia="楷体_GB2312" w:hAnsi="Franklin Gothic Medium" w:hint="eastAsia"/>
          <w:b/>
          <w:bCs/>
          <w:sz w:val="40"/>
          <w:szCs w:val="40"/>
        </w:rPr>
        <w:t>itle</w:t>
      </w:r>
      <w:r>
        <w:rPr>
          <w:rFonts w:ascii="Franklin Gothic Medium" w:eastAsia="楷体_GB2312" w:hAnsi="Franklin Gothic Medium" w:hint="eastAsia"/>
          <w:b/>
          <w:bCs/>
          <w:sz w:val="40"/>
          <w:szCs w:val="40"/>
        </w:rPr>
        <w:t xml:space="preserve"> of sample </w:t>
      </w:r>
      <w:r w:rsidRPr="00270354">
        <w:rPr>
          <w:rFonts w:ascii="Franklin Gothic Medium" w:eastAsia="楷体_GB2312" w:hAnsi="Franklin Gothic Medium" w:hint="eastAsia"/>
          <w:b/>
          <w:bCs/>
          <w:sz w:val="40"/>
          <w:szCs w:val="40"/>
        </w:rPr>
        <w:t>manuscript</w:t>
      </w:r>
      <w:r w:rsidR="000D1DBC">
        <w:rPr>
          <w:rFonts w:ascii="Franklin Gothic Medium" w:eastAsia="楷体_GB2312" w:hAnsi="Franklin Gothic Medium" w:hint="eastAsia"/>
          <w:b/>
          <w:bCs/>
          <w:sz w:val="40"/>
          <w:szCs w:val="40"/>
        </w:rPr>
        <w:t xml:space="preserve"> </w:t>
      </w:r>
      <w:r w:rsidR="000D1DBC" w:rsidRPr="000D1DBC">
        <w:rPr>
          <w:rFonts w:ascii="Franklin Gothic Medium" w:eastAsia="楷体_GB2312" w:hAnsi="Franklin Gothic Medium" w:hint="eastAsia"/>
          <w:b/>
          <w:bCs/>
          <w:color w:val="FF0000"/>
          <w:sz w:val="40"/>
          <w:szCs w:val="40"/>
        </w:rPr>
        <w:t>(</w:t>
      </w:r>
      <w:r w:rsidR="004708BE" w:rsidRPr="00FE0C6F">
        <w:rPr>
          <w:rFonts w:ascii="Franklin Gothic Medium" w:eastAsia="楷体_GB2312" w:hAnsi="Franklin Gothic Medium" w:hint="eastAsia"/>
          <w:b/>
          <w:bCs/>
          <w:color w:val="FF0000"/>
          <w:sz w:val="40"/>
          <w:szCs w:val="40"/>
        </w:rPr>
        <w:t>Font</w:t>
      </w:r>
      <w:r w:rsidR="004708BE" w:rsidRPr="000D1DBC">
        <w:rPr>
          <w:rFonts w:ascii="Franklin Gothic Medium" w:eastAsia="楷体_GB2312" w:hAnsi="Franklin Gothic Medium"/>
          <w:b/>
          <w:bCs/>
          <w:color w:val="FF0000"/>
          <w:sz w:val="40"/>
          <w:szCs w:val="40"/>
        </w:rPr>
        <w:t xml:space="preserve"> Franklin Gothic Medium</w:t>
      </w:r>
      <w:r w:rsidR="004708BE" w:rsidRPr="000D1DBC">
        <w:rPr>
          <w:rFonts w:ascii="Franklin Gothic Medium" w:eastAsia="楷体_GB2312" w:hAnsi="Franklin Gothic Medium" w:hint="eastAsia"/>
          <w:b/>
          <w:bCs/>
          <w:color w:val="FF0000"/>
          <w:sz w:val="40"/>
          <w:szCs w:val="40"/>
        </w:rPr>
        <w:t xml:space="preserve">, </w:t>
      </w:r>
      <w:r w:rsidR="004708BE" w:rsidRPr="00FE0C6F">
        <w:rPr>
          <w:rFonts w:ascii="Franklin Gothic Medium" w:eastAsia="楷体_GB2312" w:hAnsi="Franklin Gothic Medium" w:hint="eastAsia"/>
          <w:b/>
          <w:bCs/>
          <w:color w:val="FF0000"/>
          <w:sz w:val="40"/>
          <w:szCs w:val="40"/>
        </w:rPr>
        <w:t>Word size</w:t>
      </w:r>
      <w:r w:rsidR="004708BE" w:rsidRPr="000D1DBC">
        <w:rPr>
          <w:rFonts w:ascii="Franklin Gothic Medium" w:eastAsia="楷体_GB2312" w:hAnsi="Franklin Gothic Medium" w:hint="eastAsia"/>
          <w:b/>
          <w:bCs/>
          <w:color w:val="FF0000"/>
          <w:sz w:val="40"/>
          <w:szCs w:val="40"/>
        </w:rPr>
        <w:t xml:space="preserve"> 20</w:t>
      </w:r>
      <w:r w:rsidR="004708BE">
        <w:rPr>
          <w:rFonts w:ascii="Franklin Gothic Medium" w:eastAsia="楷体_GB2312" w:hAnsi="Franklin Gothic Medium" w:hint="eastAsia"/>
          <w:b/>
          <w:bCs/>
          <w:color w:val="FF0000"/>
          <w:sz w:val="40"/>
          <w:szCs w:val="40"/>
        </w:rPr>
        <w:t>, Bold</w:t>
      </w:r>
      <w:r w:rsidR="000D1DBC" w:rsidRPr="000D1DBC">
        <w:rPr>
          <w:rFonts w:ascii="Franklin Gothic Medium" w:eastAsia="楷体_GB2312" w:hAnsi="Franklin Gothic Medium" w:hint="eastAsia"/>
          <w:b/>
          <w:bCs/>
          <w:color w:val="FF0000"/>
          <w:sz w:val="40"/>
          <w:szCs w:val="40"/>
        </w:rPr>
        <w:t>)</w:t>
      </w:r>
    </w:p>
    <w:p w14:paraId="18DE44DB" w14:textId="77777777" w:rsidR="00C85D78" w:rsidRPr="00212D30" w:rsidRDefault="00C85D78" w:rsidP="00C85D78">
      <w:pPr>
        <w:adjustRightInd w:val="0"/>
        <w:snapToGrid w:val="0"/>
        <w:spacing w:line="260" w:lineRule="atLeast"/>
        <w:jc w:val="left"/>
        <w:rPr>
          <w:rFonts w:ascii="Arial" w:hAnsi="Arial" w:cs="Arial"/>
          <w:b/>
          <w:bCs/>
          <w:sz w:val="22"/>
          <w:szCs w:val="22"/>
        </w:rPr>
      </w:pPr>
    </w:p>
    <w:p w14:paraId="1C3AD2B3" w14:textId="19C7E9E0" w:rsidR="00DB5095" w:rsidRPr="000D1DBC" w:rsidRDefault="0009392B" w:rsidP="00F26AF4">
      <w:pPr>
        <w:widowControl/>
        <w:shd w:val="clear" w:color="auto" w:fill="FFFFFF"/>
        <w:adjustRightInd w:val="0"/>
        <w:snapToGrid w:val="0"/>
        <w:spacing w:line="260" w:lineRule="atLeast"/>
        <w:jc w:val="center"/>
        <w:rPr>
          <w:rFonts w:ascii="Arial" w:hAnsi="Arial" w:cs="Arial"/>
          <w:b/>
          <w:bCs/>
          <w:sz w:val="22"/>
          <w:szCs w:val="22"/>
        </w:rPr>
      </w:pPr>
      <w:r>
        <w:rPr>
          <w:rFonts w:ascii="Arial" w:hAnsi="Arial" w:cs="Arial" w:hint="eastAsia"/>
          <w:b/>
          <w:bCs/>
          <w:sz w:val="22"/>
          <w:szCs w:val="22"/>
        </w:rPr>
        <w:t>Author1</w:t>
      </w:r>
      <w:r w:rsidR="00DB5095" w:rsidRPr="002B6791">
        <w:rPr>
          <w:rFonts w:ascii="Arial" w:hAnsi="Arial" w:cs="Arial"/>
          <w:b/>
          <w:bCs/>
          <w:sz w:val="22"/>
          <w:szCs w:val="22"/>
          <w:vertAlign w:val="superscript"/>
        </w:rPr>
        <w:t>1,2</w:t>
      </w:r>
      <w:r w:rsidR="00DB5095" w:rsidRPr="002B6791">
        <w:rPr>
          <w:rFonts w:ascii="Arial" w:hAnsi="Arial" w:cs="Arial"/>
          <w:b/>
          <w:bCs/>
          <w:sz w:val="22"/>
          <w:szCs w:val="22"/>
        </w:rPr>
        <w:t xml:space="preserve">, </w:t>
      </w:r>
      <w:r>
        <w:rPr>
          <w:rFonts w:ascii="Arial" w:hAnsi="Arial" w:cs="Arial" w:hint="eastAsia"/>
          <w:b/>
          <w:bCs/>
          <w:sz w:val="22"/>
          <w:szCs w:val="22"/>
        </w:rPr>
        <w:t>Author2</w:t>
      </w:r>
      <w:r w:rsidR="00DB5095" w:rsidRPr="002B6791">
        <w:rPr>
          <w:rFonts w:ascii="Arial" w:hAnsi="Arial" w:cs="Arial"/>
          <w:b/>
          <w:bCs/>
          <w:sz w:val="22"/>
          <w:szCs w:val="22"/>
          <w:vertAlign w:val="superscript"/>
        </w:rPr>
        <w:t>1,</w:t>
      </w:r>
      <w:proofErr w:type="gramStart"/>
      <w:r w:rsidR="00DB5095" w:rsidRPr="002B6791">
        <w:rPr>
          <w:rFonts w:ascii="Arial" w:hAnsi="Arial" w:cs="Arial"/>
          <w:b/>
          <w:bCs/>
          <w:sz w:val="22"/>
          <w:szCs w:val="22"/>
          <w:vertAlign w:val="superscript"/>
        </w:rPr>
        <w:t>2,</w:t>
      </w:r>
      <w:r w:rsidR="00DB5095" w:rsidRPr="00DB5095">
        <w:rPr>
          <w:rFonts w:ascii="Arial" w:hAnsi="Arial" w:cs="Arial"/>
          <w:b/>
          <w:bCs/>
          <w:sz w:val="22"/>
          <w:szCs w:val="22"/>
        </w:rPr>
        <w:t>*</w:t>
      </w:r>
      <w:proofErr w:type="gramEnd"/>
      <w:r w:rsidR="00DB5095" w:rsidRPr="002B6791">
        <w:rPr>
          <w:rFonts w:ascii="Arial" w:hAnsi="Arial" w:cs="Arial"/>
          <w:b/>
          <w:bCs/>
          <w:sz w:val="22"/>
          <w:szCs w:val="22"/>
        </w:rPr>
        <w:t xml:space="preserve">, </w:t>
      </w:r>
      <w:r>
        <w:rPr>
          <w:rFonts w:ascii="Arial" w:hAnsi="Arial" w:cs="Arial" w:hint="eastAsia"/>
          <w:b/>
          <w:bCs/>
          <w:sz w:val="22"/>
          <w:szCs w:val="22"/>
        </w:rPr>
        <w:t>Author3</w:t>
      </w:r>
      <w:r w:rsidR="00DB5095" w:rsidRPr="002B6791">
        <w:rPr>
          <w:rFonts w:ascii="Arial" w:hAnsi="Arial" w:cs="Arial"/>
          <w:b/>
          <w:bCs/>
          <w:sz w:val="22"/>
          <w:szCs w:val="22"/>
          <w:vertAlign w:val="superscript"/>
        </w:rPr>
        <w:t>3</w:t>
      </w:r>
      <w:r w:rsidR="000D1DBC" w:rsidRPr="000D1DBC">
        <w:rPr>
          <w:rFonts w:ascii="Arial" w:hAnsi="Arial" w:cs="Arial" w:hint="eastAsia"/>
          <w:b/>
          <w:bCs/>
          <w:color w:val="ED0000"/>
          <w:sz w:val="22"/>
          <w:szCs w:val="22"/>
        </w:rPr>
        <w:t xml:space="preserve"> (</w:t>
      </w:r>
      <w:r w:rsidR="00F432A7" w:rsidRPr="00FE0C6F">
        <w:rPr>
          <w:rFonts w:ascii="Arial" w:hAnsi="Arial" w:cs="Arial" w:hint="eastAsia"/>
          <w:b/>
          <w:bCs/>
          <w:color w:val="ED0000"/>
          <w:sz w:val="22"/>
          <w:szCs w:val="22"/>
        </w:rPr>
        <w:t>Font</w:t>
      </w:r>
      <w:r w:rsidR="00F432A7" w:rsidRPr="000D1DBC">
        <w:rPr>
          <w:rFonts w:ascii="Arial" w:hAnsi="Arial" w:cs="Arial"/>
          <w:b/>
          <w:bCs/>
          <w:color w:val="ED0000"/>
          <w:sz w:val="22"/>
          <w:szCs w:val="22"/>
        </w:rPr>
        <w:t xml:space="preserve"> Arial</w:t>
      </w:r>
      <w:r w:rsidR="00F432A7" w:rsidRPr="000D1DBC">
        <w:rPr>
          <w:rFonts w:ascii="Arial" w:hAnsi="Arial" w:cs="Arial" w:hint="eastAsia"/>
          <w:b/>
          <w:bCs/>
          <w:color w:val="ED0000"/>
          <w:sz w:val="22"/>
          <w:szCs w:val="22"/>
        </w:rPr>
        <w:t xml:space="preserve">, </w:t>
      </w:r>
      <w:r w:rsidR="00F432A7" w:rsidRPr="00FE0C6F">
        <w:rPr>
          <w:rFonts w:ascii="Arial" w:hAnsi="Arial" w:cs="Arial" w:hint="eastAsia"/>
          <w:b/>
          <w:bCs/>
          <w:color w:val="ED0000"/>
          <w:sz w:val="22"/>
          <w:szCs w:val="22"/>
        </w:rPr>
        <w:t>Word size</w:t>
      </w:r>
      <w:r w:rsidR="00F432A7" w:rsidRPr="000D1DBC">
        <w:rPr>
          <w:rFonts w:ascii="Arial" w:hAnsi="Arial" w:cs="Arial" w:hint="eastAsia"/>
          <w:b/>
          <w:bCs/>
          <w:color w:val="ED0000"/>
          <w:sz w:val="22"/>
          <w:szCs w:val="22"/>
        </w:rPr>
        <w:t xml:space="preserve"> 11, Bold</w:t>
      </w:r>
      <w:r w:rsidR="000D1DBC" w:rsidRPr="000D1DBC">
        <w:rPr>
          <w:rFonts w:ascii="Arial" w:hAnsi="Arial" w:cs="Arial" w:hint="eastAsia"/>
          <w:b/>
          <w:bCs/>
          <w:color w:val="ED0000"/>
          <w:sz w:val="22"/>
          <w:szCs w:val="22"/>
        </w:rPr>
        <w:t>)</w:t>
      </w:r>
    </w:p>
    <w:p w14:paraId="1A657968" w14:textId="77777777" w:rsidR="00C85D78" w:rsidRDefault="00C85D78" w:rsidP="00C85D78">
      <w:pPr>
        <w:adjustRightInd w:val="0"/>
        <w:snapToGrid w:val="0"/>
        <w:spacing w:line="260" w:lineRule="atLeast"/>
        <w:jc w:val="left"/>
        <w:rPr>
          <w:rFonts w:ascii="Arial" w:hAnsi="Arial" w:cs="Arial"/>
          <w:sz w:val="16"/>
          <w:szCs w:val="16"/>
        </w:rPr>
      </w:pPr>
    </w:p>
    <w:p w14:paraId="5656C188" w14:textId="156EA6BC" w:rsidR="00DB5095" w:rsidRPr="000D1DBC" w:rsidRDefault="00DB5095" w:rsidP="00F26AF4">
      <w:pPr>
        <w:adjustRightInd w:val="0"/>
        <w:snapToGrid w:val="0"/>
        <w:spacing w:line="260" w:lineRule="atLeast"/>
        <w:jc w:val="center"/>
        <w:rPr>
          <w:rFonts w:ascii="Arial" w:hAnsi="Arial" w:cs="Arial"/>
          <w:color w:val="ED0000"/>
          <w:sz w:val="16"/>
          <w:szCs w:val="16"/>
        </w:rPr>
      </w:pPr>
      <w:r w:rsidRPr="00DB5095">
        <w:rPr>
          <w:rFonts w:ascii="Arial" w:hAnsi="Arial" w:cs="Arial"/>
          <w:sz w:val="16"/>
          <w:szCs w:val="16"/>
          <w:vertAlign w:val="superscript"/>
        </w:rPr>
        <w:t>1</w:t>
      </w:r>
      <w:r w:rsidR="00F77B37">
        <w:rPr>
          <w:rFonts w:ascii="Arial" w:hAnsi="Arial" w:cs="Arial" w:hint="eastAsia"/>
          <w:sz w:val="16"/>
          <w:szCs w:val="16"/>
        </w:rPr>
        <w:t>Address1, postcode 12</w:t>
      </w:r>
      <w:r w:rsidR="00C7284A">
        <w:rPr>
          <w:rFonts w:ascii="Arial" w:hAnsi="Arial" w:cs="Arial"/>
          <w:sz w:val="16"/>
          <w:szCs w:val="16"/>
        </w:rPr>
        <w:t>4678</w:t>
      </w:r>
      <w:r>
        <w:rPr>
          <w:rFonts w:ascii="Arial" w:hAnsi="Arial" w:cs="Arial" w:hint="eastAsia"/>
          <w:sz w:val="16"/>
          <w:szCs w:val="16"/>
        </w:rPr>
        <w:t>;</w:t>
      </w:r>
      <w:r w:rsidR="000D1DBC" w:rsidRPr="000D1DBC">
        <w:rPr>
          <w:rFonts w:ascii="Arial" w:hAnsi="Arial" w:cs="Arial" w:hint="eastAsia"/>
          <w:color w:val="ED0000"/>
          <w:sz w:val="16"/>
          <w:szCs w:val="16"/>
        </w:rPr>
        <w:t xml:space="preserve"> (Arial, 8</w:t>
      </w:r>
      <w:r w:rsidR="00C71A25">
        <w:rPr>
          <w:rFonts w:ascii="Arial" w:hAnsi="Arial" w:cs="Arial" w:hint="eastAsia"/>
          <w:color w:val="ED0000"/>
          <w:sz w:val="16"/>
          <w:szCs w:val="16"/>
        </w:rPr>
        <w:t xml:space="preserve">, </w:t>
      </w:r>
      <w:proofErr w:type="spellStart"/>
      <w:r w:rsidR="00C71A25">
        <w:rPr>
          <w:rFonts w:ascii="Arial" w:hAnsi="Arial" w:cs="Arial" w:hint="eastAsia"/>
          <w:color w:val="ED0000"/>
          <w:sz w:val="16"/>
          <w:szCs w:val="16"/>
        </w:rPr>
        <w:t>eg.</w:t>
      </w:r>
      <w:proofErr w:type="spellEnd"/>
      <w:r w:rsidR="00C71A25">
        <w:rPr>
          <w:rFonts w:ascii="Arial" w:hAnsi="Arial" w:cs="Arial" w:hint="eastAsia"/>
          <w:color w:val="ED0000"/>
          <w:sz w:val="16"/>
          <w:szCs w:val="16"/>
        </w:rPr>
        <w:t xml:space="preserve"> </w:t>
      </w:r>
      <w:r w:rsidR="00FB4B78" w:rsidRPr="00FB4B78">
        <w:rPr>
          <w:rFonts w:ascii="Arial" w:hAnsi="Arial" w:cs="Arial"/>
          <w:color w:val="ED0000"/>
          <w:sz w:val="16"/>
          <w:szCs w:val="16"/>
          <w:vertAlign w:val="superscript"/>
        </w:rPr>
        <w:t>1</w:t>
      </w:r>
      <w:r w:rsidR="00F26AF4" w:rsidRPr="00F26AF4">
        <w:rPr>
          <w:rFonts w:ascii="Arial" w:hAnsi="Arial" w:cs="Arial"/>
          <w:color w:val="ED0000"/>
          <w:sz w:val="16"/>
          <w:szCs w:val="16"/>
        </w:rPr>
        <w:t xml:space="preserve">School of Mechanical Engineering, Shanghai Jiao Tong </w:t>
      </w:r>
      <w:proofErr w:type="gramStart"/>
      <w:r w:rsidR="00F26AF4" w:rsidRPr="00F26AF4">
        <w:rPr>
          <w:rFonts w:ascii="Arial" w:hAnsi="Arial" w:cs="Arial"/>
          <w:color w:val="ED0000"/>
          <w:sz w:val="16"/>
          <w:szCs w:val="16"/>
        </w:rPr>
        <w:t>University ,</w:t>
      </w:r>
      <w:proofErr w:type="gramEnd"/>
      <w:r w:rsidR="00F26AF4" w:rsidRPr="00F26AF4">
        <w:rPr>
          <w:rFonts w:ascii="Arial" w:hAnsi="Arial" w:cs="Arial"/>
          <w:color w:val="ED0000"/>
          <w:sz w:val="16"/>
          <w:szCs w:val="16"/>
        </w:rPr>
        <w:t xml:space="preserve"> Shanghai 200240, China)</w:t>
      </w:r>
    </w:p>
    <w:p w14:paraId="594B58D8" w14:textId="29350E10" w:rsidR="00DB5095" w:rsidRPr="00FB4B78" w:rsidRDefault="00DB5095" w:rsidP="00F26AF4">
      <w:pPr>
        <w:adjustRightInd w:val="0"/>
        <w:snapToGrid w:val="0"/>
        <w:spacing w:line="260" w:lineRule="atLeast"/>
        <w:jc w:val="center"/>
        <w:rPr>
          <w:rFonts w:ascii="Arial" w:hAnsi="Arial" w:cs="Arial"/>
          <w:color w:val="ED0000"/>
          <w:sz w:val="16"/>
          <w:szCs w:val="16"/>
        </w:rPr>
      </w:pPr>
      <w:r w:rsidRPr="00DB5095">
        <w:rPr>
          <w:rFonts w:ascii="Arial" w:hAnsi="Arial" w:cs="Arial"/>
          <w:sz w:val="16"/>
          <w:szCs w:val="16"/>
          <w:vertAlign w:val="superscript"/>
        </w:rPr>
        <w:t>2</w:t>
      </w:r>
      <w:r w:rsidR="00F77B37">
        <w:rPr>
          <w:rFonts w:ascii="Arial" w:hAnsi="Arial" w:cs="Arial" w:hint="eastAsia"/>
          <w:sz w:val="16"/>
          <w:szCs w:val="16"/>
        </w:rPr>
        <w:t>Address2, postcode 1236</w:t>
      </w:r>
      <w:r w:rsidR="00C7284A">
        <w:rPr>
          <w:rFonts w:ascii="Arial" w:hAnsi="Arial" w:cs="Arial"/>
          <w:sz w:val="16"/>
          <w:szCs w:val="16"/>
        </w:rPr>
        <w:t>53</w:t>
      </w:r>
      <w:r>
        <w:rPr>
          <w:rFonts w:ascii="Arial" w:hAnsi="Arial" w:cs="Arial" w:hint="eastAsia"/>
          <w:sz w:val="16"/>
          <w:szCs w:val="16"/>
        </w:rPr>
        <w:t>;</w:t>
      </w:r>
      <w:r w:rsidR="00FB4B78" w:rsidRPr="00FB4B78">
        <w:rPr>
          <w:rFonts w:ascii="Arial" w:hAnsi="Arial" w:cs="Arial" w:hint="eastAsia"/>
          <w:color w:val="ED0000"/>
          <w:sz w:val="16"/>
          <w:szCs w:val="16"/>
        </w:rPr>
        <w:t xml:space="preserve"> </w:t>
      </w:r>
      <w:r w:rsidR="00FB4B78" w:rsidRPr="000D1DBC">
        <w:rPr>
          <w:rFonts w:ascii="Arial" w:hAnsi="Arial" w:cs="Arial" w:hint="eastAsia"/>
          <w:color w:val="ED0000"/>
          <w:sz w:val="16"/>
          <w:szCs w:val="16"/>
        </w:rPr>
        <w:t>(</w:t>
      </w:r>
      <w:proofErr w:type="spellStart"/>
      <w:r w:rsidR="00FB4B78">
        <w:rPr>
          <w:rFonts w:ascii="Arial" w:hAnsi="Arial" w:cs="Arial" w:hint="eastAsia"/>
          <w:color w:val="ED0000"/>
          <w:sz w:val="16"/>
          <w:szCs w:val="16"/>
        </w:rPr>
        <w:t>eg.</w:t>
      </w:r>
      <w:proofErr w:type="spellEnd"/>
      <w:r w:rsidR="00FB4B78">
        <w:rPr>
          <w:rFonts w:ascii="Arial" w:hAnsi="Arial" w:cs="Arial" w:hint="eastAsia"/>
          <w:color w:val="ED0000"/>
          <w:sz w:val="16"/>
          <w:szCs w:val="16"/>
        </w:rPr>
        <w:t xml:space="preserve"> </w:t>
      </w:r>
      <w:r w:rsidR="00FB4B78" w:rsidRPr="00FB4B78">
        <w:rPr>
          <w:rFonts w:ascii="Arial" w:hAnsi="Arial" w:cs="Arial" w:hint="eastAsia"/>
          <w:color w:val="ED0000"/>
          <w:sz w:val="16"/>
          <w:szCs w:val="16"/>
          <w:vertAlign w:val="superscript"/>
        </w:rPr>
        <w:t>2</w:t>
      </w:r>
      <w:r w:rsidR="00F4428C" w:rsidRPr="00F4428C">
        <w:rPr>
          <w:rFonts w:ascii="Arial" w:hAnsi="Arial" w:cs="Arial"/>
          <w:color w:val="ED0000"/>
          <w:sz w:val="16"/>
          <w:szCs w:val="16"/>
        </w:rPr>
        <w:t xml:space="preserve">SAIC Motor </w:t>
      </w:r>
      <w:proofErr w:type="spellStart"/>
      <w:r w:rsidR="00F4428C" w:rsidRPr="00F4428C">
        <w:rPr>
          <w:rFonts w:ascii="Arial" w:hAnsi="Arial" w:cs="Arial"/>
          <w:color w:val="ED0000"/>
          <w:sz w:val="16"/>
          <w:szCs w:val="16"/>
        </w:rPr>
        <w:t>R&amp;DInnovation</w:t>
      </w:r>
      <w:proofErr w:type="spellEnd"/>
      <w:r w:rsidR="00F4428C" w:rsidRPr="00F4428C">
        <w:rPr>
          <w:rFonts w:ascii="Arial" w:hAnsi="Arial" w:cs="Arial"/>
          <w:color w:val="ED0000"/>
          <w:sz w:val="16"/>
          <w:szCs w:val="16"/>
        </w:rPr>
        <w:t xml:space="preserve"> </w:t>
      </w:r>
      <w:proofErr w:type="gramStart"/>
      <w:r w:rsidR="00F4428C" w:rsidRPr="00F4428C">
        <w:rPr>
          <w:rFonts w:ascii="Arial" w:hAnsi="Arial" w:cs="Arial"/>
          <w:color w:val="ED0000"/>
          <w:sz w:val="16"/>
          <w:szCs w:val="16"/>
        </w:rPr>
        <w:t>Headquarters ,</w:t>
      </w:r>
      <w:proofErr w:type="gramEnd"/>
      <w:r w:rsidR="00F4428C" w:rsidRPr="00F4428C">
        <w:rPr>
          <w:rFonts w:ascii="Arial" w:hAnsi="Arial" w:cs="Arial"/>
          <w:color w:val="ED0000"/>
          <w:sz w:val="16"/>
          <w:szCs w:val="16"/>
        </w:rPr>
        <w:t xml:space="preserve"> Shanghai 201206, China</w:t>
      </w:r>
      <w:r w:rsidR="00FB4B78">
        <w:rPr>
          <w:rFonts w:ascii="Arial" w:hAnsi="Arial" w:cs="Arial" w:hint="eastAsia"/>
          <w:color w:val="ED0000"/>
          <w:sz w:val="16"/>
          <w:szCs w:val="16"/>
        </w:rPr>
        <w:t>)</w:t>
      </w:r>
    </w:p>
    <w:p w14:paraId="3A9C3986" w14:textId="23EE2D19" w:rsidR="00DB5095" w:rsidRPr="00FB6210" w:rsidRDefault="00DB5095" w:rsidP="00F26AF4">
      <w:pPr>
        <w:adjustRightInd w:val="0"/>
        <w:snapToGrid w:val="0"/>
        <w:spacing w:line="260" w:lineRule="atLeast"/>
        <w:jc w:val="center"/>
        <w:rPr>
          <w:rFonts w:ascii="Arial" w:hAnsi="Arial" w:cs="Arial"/>
          <w:sz w:val="16"/>
          <w:szCs w:val="16"/>
        </w:rPr>
      </w:pPr>
      <w:r w:rsidRPr="00DB5095">
        <w:rPr>
          <w:rFonts w:ascii="Arial" w:hAnsi="Arial" w:cs="Arial"/>
          <w:sz w:val="16"/>
          <w:szCs w:val="16"/>
          <w:vertAlign w:val="superscript"/>
        </w:rPr>
        <w:t>3</w:t>
      </w:r>
      <w:r w:rsidR="00F77B37">
        <w:rPr>
          <w:rFonts w:ascii="Arial" w:hAnsi="Arial" w:cs="Arial" w:hint="eastAsia"/>
          <w:sz w:val="16"/>
          <w:szCs w:val="16"/>
        </w:rPr>
        <w:t>Address3, postcode 123</w:t>
      </w:r>
      <w:r w:rsidR="00C7284A">
        <w:rPr>
          <w:rFonts w:ascii="Arial" w:hAnsi="Arial" w:cs="Arial"/>
          <w:sz w:val="16"/>
          <w:szCs w:val="16"/>
        </w:rPr>
        <w:t>632</w:t>
      </w:r>
      <w:r w:rsidR="00FB6210">
        <w:rPr>
          <w:rFonts w:ascii="Arial" w:hAnsi="Arial" w:cs="Arial" w:hint="eastAsia"/>
          <w:sz w:val="16"/>
          <w:szCs w:val="16"/>
        </w:rPr>
        <w:t xml:space="preserve"> </w:t>
      </w:r>
      <w:r w:rsidR="00FB6210" w:rsidRPr="000D1DBC">
        <w:rPr>
          <w:rFonts w:ascii="Arial" w:hAnsi="Arial" w:cs="Arial" w:hint="eastAsia"/>
          <w:color w:val="ED0000"/>
          <w:sz w:val="16"/>
          <w:szCs w:val="16"/>
        </w:rPr>
        <w:t>(</w:t>
      </w:r>
      <w:proofErr w:type="spellStart"/>
      <w:r w:rsidR="00FB6210">
        <w:rPr>
          <w:rFonts w:ascii="Arial" w:hAnsi="Arial" w:cs="Arial" w:hint="eastAsia"/>
          <w:color w:val="ED0000"/>
          <w:sz w:val="16"/>
          <w:szCs w:val="16"/>
        </w:rPr>
        <w:t>eg.</w:t>
      </w:r>
      <w:proofErr w:type="spellEnd"/>
      <w:r w:rsidR="00FB6210">
        <w:rPr>
          <w:rFonts w:ascii="Arial" w:hAnsi="Arial" w:cs="Arial" w:hint="eastAsia"/>
          <w:color w:val="ED0000"/>
          <w:sz w:val="16"/>
          <w:szCs w:val="16"/>
        </w:rPr>
        <w:t xml:space="preserve"> </w:t>
      </w:r>
      <w:r w:rsidR="00FB6210">
        <w:rPr>
          <w:rFonts w:ascii="Arial" w:hAnsi="Arial" w:cs="Arial" w:hint="eastAsia"/>
          <w:color w:val="ED0000"/>
          <w:sz w:val="16"/>
          <w:szCs w:val="16"/>
          <w:vertAlign w:val="superscript"/>
        </w:rPr>
        <w:t>3</w:t>
      </w:r>
      <w:r w:rsidR="00FB6210" w:rsidRPr="00FB6210">
        <w:rPr>
          <w:rFonts w:ascii="Arial" w:hAnsi="Arial" w:cs="Arial"/>
          <w:color w:val="ED0000"/>
          <w:sz w:val="16"/>
          <w:szCs w:val="16"/>
        </w:rPr>
        <w:t>North University of China, Taiyuan 030051, China</w:t>
      </w:r>
      <w:r w:rsidR="00FB6210">
        <w:rPr>
          <w:rFonts w:ascii="Arial" w:hAnsi="Arial" w:cs="Arial" w:hint="eastAsia"/>
          <w:color w:val="ED0000"/>
          <w:sz w:val="16"/>
          <w:szCs w:val="16"/>
        </w:rPr>
        <w:t>)</w:t>
      </w:r>
    </w:p>
    <w:p w14:paraId="39AC518B" w14:textId="77777777" w:rsidR="00817593" w:rsidRPr="00C85D78" w:rsidRDefault="00817593">
      <w:pPr>
        <w:adjustRightInd w:val="0"/>
        <w:snapToGrid w:val="0"/>
        <w:spacing w:line="260" w:lineRule="atLeast"/>
        <w:jc w:val="left"/>
        <w:rPr>
          <w:rFonts w:ascii="Arial" w:hAnsi="Arial" w:cs="Arial"/>
          <w:iCs/>
          <w:sz w:val="16"/>
          <w:szCs w:val="16"/>
        </w:rPr>
      </w:pPr>
    </w:p>
    <w:p w14:paraId="1C6AA677" w14:textId="7D5E0DAA" w:rsidR="00DB5095" w:rsidRPr="000E07A2" w:rsidRDefault="003132C4" w:rsidP="00DB5095">
      <w:pPr>
        <w:adjustRightInd w:val="0"/>
        <w:snapToGrid w:val="0"/>
        <w:spacing w:line="260" w:lineRule="atLeast"/>
        <w:ind w:leftChars="200" w:left="360" w:rightChars="200" w:right="360"/>
        <w:rPr>
          <w:bCs/>
          <w:color w:val="000000" w:themeColor="text1"/>
          <w:sz w:val="17"/>
          <w:szCs w:val="17"/>
        </w:rPr>
      </w:pPr>
      <w:r w:rsidRPr="000E07A2">
        <w:rPr>
          <w:b/>
          <w:color w:val="000000" w:themeColor="text1"/>
          <w:sz w:val="17"/>
          <w:szCs w:val="17"/>
        </w:rPr>
        <w:t>Abstract:</w:t>
      </w:r>
      <w:r w:rsidR="00937547" w:rsidRPr="000E07A2">
        <w:rPr>
          <w:rFonts w:hint="eastAsia"/>
          <w:b/>
          <w:color w:val="000000" w:themeColor="text1"/>
          <w:sz w:val="17"/>
          <w:szCs w:val="17"/>
        </w:rPr>
        <w:t xml:space="preserve">  </w:t>
      </w:r>
      <w:r w:rsidR="00196317" w:rsidRPr="000E07A2">
        <w:rPr>
          <w:rFonts w:hint="eastAsia"/>
          <w:bCs/>
          <w:color w:val="000000" w:themeColor="text1"/>
          <w:sz w:val="17"/>
          <w:szCs w:val="17"/>
        </w:rPr>
        <w:t xml:space="preserve">This is the abstract of sample manuscript. </w:t>
      </w:r>
      <w:r w:rsidR="00EE3696" w:rsidRPr="000E07A2">
        <w:rPr>
          <w:rFonts w:hint="eastAsia"/>
          <w:bCs/>
          <w:color w:val="000000" w:themeColor="text1"/>
          <w:sz w:val="17"/>
          <w:szCs w:val="17"/>
        </w:rPr>
        <w:t xml:space="preserve">This is the abstract of sample manuscript. This is the abstract of sample manuscript. This is the abstract of sample manuscript. This is the abstract of sample manuscript. </w:t>
      </w:r>
      <w:r w:rsidR="008F761C" w:rsidRPr="000E07A2">
        <w:rPr>
          <w:rFonts w:eastAsia="Times New Roman"/>
          <w:w w:val="101"/>
          <w:sz w:val="17"/>
          <w:szCs w:val="17"/>
        </w:rPr>
        <w:t>A</w:t>
      </w:r>
      <w:r w:rsidR="008F761C" w:rsidRPr="000E07A2">
        <w:rPr>
          <w:bCs/>
          <w:color w:val="000000" w:themeColor="text1"/>
          <w:sz w:val="17"/>
          <w:szCs w:val="17"/>
        </w:rPr>
        <w:t xml:space="preserve"> concise summary for the manuscript should be given.</w:t>
      </w:r>
      <w:r w:rsidR="008F761C" w:rsidRPr="000E07A2">
        <w:rPr>
          <w:rFonts w:hint="eastAsia"/>
          <w:bCs/>
          <w:color w:val="000000" w:themeColor="text1"/>
          <w:sz w:val="17"/>
          <w:szCs w:val="17"/>
        </w:rPr>
        <w:t xml:space="preserve"> </w:t>
      </w:r>
      <w:r w:rsidR="008F761C" w:rsidRPr="000E07A2">
        <w:rPr>
          <w:bCs/>
          <w:color w:val="000000" w:themeColor="text1"/>
          <w:sz w:val="17"/>
          <w:szCs w:val="17"/>
        </w:rPr>
        <w:t>Avoid the use of abbreviations in abstracts.</w:t>
      </w:r>
      <w:r w:rsidR="008F761C" w:rsidRPr="000E07A2">
        <w:rPr>
          <w:rFonts w:hint="eastAsia"/>
          <w:bCs/>
          <w:color w:val="000000" w:themeColor="text1"/>
          <w:sz w:val="17"/>
          <w:szCs w:val="17"/>
        </w:rPr>
        <w:t xml:space="preserve"> </w:t>
      </w:r>
      <w:r w:rsidR="000D1DBC" w:rsidRPr="000E07A2">
        <w:rPr>
          <w:rFonts w:hint="eastAsia"/>
          <w:bCs/>
          <w:color w:val="ED0000"/>
          <w:sz w:val="17"/>
          <w:szCs w:val="17"/>
        </w:rPr>
        <w:t>(</w:t>
      </w:r>
      <w:r w:rsidR="000D1DBC" w:rsidRPr="000E07A2">
        <w:rPr>
          <w:bCs/>
          <w:color w:val="ED0000"/>
          <w:sz w:val="17"/>
          <w:szCs w:val="17"/>
        </w:rPr>
        <w:t>Times New Roman</w:t>
      </w:r>
      <w:r w:rsidR="000D1DBC" w:rsidRPr="000E07A2">
        <w:rPr>
          <w:rFonts w:hint="eastAsia"/>
          <w:bCs/>
          <w:color w:val="ED0000"/>
          <w:sz w:val="17"/>
          <w:szCs w:val="17"/>
        </w:rPr>
        <w:t>, 8.5)</w:t>
      </w:r>
    </w:p>
    <w:p w14:paraId="62A4D90C" w14:textId="4BF9BDE4" w:rsidR="00817593" w:rsidRDefault="003132C4">
      <w:pPr>
        <w:adjustRightInd w:val="0"/>
        <w:snapToGrid w:val="0"/>
        <w:spacing w:line="260" w:lineRule="atLeast"/>
        <w:ind w:leftChars="200" w:left="360" w:rightChars="200" w:right="360"/>
        <w:rPr>
          <w:rFonts w:hAnsi="AdvGulliv-I"/>
          <w:color w:val="000000" w:themeColor="text1"/>
          <w:sz w:val="17"/>
          <w:szCs w:val="17"/>
          <w:shd w:val="clear" w:color="auto" w:fill="FFFFFF"/>
        </w:rPr>
      </w:pPr>
      <w:r>
        <w:rPr>
          <w:b/>
          <w:color w:val="000000" w:themeColor="text1"/>
          <w:sz w:val="17"/>
          <w:szCs w:val="17"/>
        </w:rPr>
        <w:t xml:space="preserve">Keywords: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word1</w:t>
      </w:r>
      <w:r w:rsidR="00C85D78" w:rsidRPr="00CE21C5">
        <w:rPr>
          <w:rFonts w:hAnsi="AdvGulliv-I"/>
          <w:color w:val="000000" w:themeColor="text1"/>
          <w:sz w:val="17"/>
          <w:szCs w:val="17"/>
          <w:shd w:val="clear" w:color="auto" w:fill="FFFFFF"/>
        </w:rPr>
        <w:t xml:space="preserve">;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word2</w:t>
      </w:r>
      <w:r w:rsidR="00C85D78" w:rsidRPr="00CE21C5">
        <w:rPr>
          <w:rFonts w:hAnsi="AdvGulliv-I"/>
          <w:color w:val="000000" w:themeColor="text1"/>
          <w:sz w:val="17"/>
          <w:szCs w:val="17"/>
          <w:shd w:val="clear" w:color="auto" w:fill="FFFFFF"/>
        </w:rPr>
        <w:t>;</w:t>
      </w:r>
      <w:r w:rsidR="00DB5095">
        <w:rPr>
          <w:rFonts w:hAnsi="AdvGulliv-I" w:hint="eastAsia"/>
          <w:color w:val="000000" w:themeColor="text1"/>
          <w:sz w:val="17"/>
          <w:szCs w:val="17"/>
          <w:shd w:val="clear" w:color="auto" w:fill="FFFFFF"/>
        </w:rPr>
        <w:t xml:space="preserve"> </w:t>
      </w:r>
      <w:r w:rsidR="000D1DBC">
        <w:rPr>
          <w:rFonts w:hAnsi="AdvGulliv-I" w:hint="eastAsia"/>
          <w:color w:val="000000" w:themeColor="text1"/>
          <w:sz w:val="17"/>
          <w:szCs w:val="17"/>
          <w:shd w:val="clear" w:color="auto" w:fill="FFFFFF"/>
        </w:rPr>
        <w:t>k</w:t>
      </w:r>
      <w:r w:rsidR="00196317">
        <w:rPr>
          <w:rFonts w:hAnsi="AdvGulliv-I" w:hint="eastAsia"/>
          <w:color w:val="000000" w:themeColor="text1"/>
          <w:sz w:val="17"/>
          <w:szCs w:val="17"/>
          <w:shd w:val="clear" w:color="auto" w:fill="FFFFFF"/>
        </w:rPr>
        <w:t>ey</w:t>
      </w:r>
      <w:r w:rsidR="000D1DBC">
        <w:rPr>
          <w:rFonts w:hAnsi="AdvGulliv-I" w:hint="eastAsia"/>
          <w:color w:val="000000" w:themeColor="text1"/>
          <w:sz w:val="17"/>
          <w:szCs w:val="17"/>
          <w:shd w:val="clear" w:color="auto" w:fill="FFFFFF"/>
        </w:rPr>
        <w:t xml:space="preserve"> </w:t>
      </w:r>
      <w:r w:rsidR="00196317">
        <w:rPr>
          <w:rFonts w:hAnsi="AdvGulliv-I" w:hint="eastAsia"/>
          <w:color w:val="000000" w:themeColor="text1"/>
          <w:sz w:val="17"/>
          <w:szCs w:val="17"/>
          <w:shd w:val="clear" w:color="auto" w:fill="FFFFFF"/>
        </w:rPr>
        <w:t>word3</w:t>
      </w:r>
      <w:r w:rsidR="000D1DBC" w:rsidRPr="00602C2F">
        <w:rPr>
          <w:rFonts w:hint="eastAsia"/>
          <w:bCs/>
          <w:color w:val="ED0000"/>
          <w:sz w:val="17"/>
          <w:szCs w:val="17"/>
        </w:rPr>
        <w:t xml:space="preserve"> (</w:t>
      </w:r>
      <w:r w:rsidR="00602C2F" w:rsidRPr="00602C2F">
        <w:rPr>
          <w:rFonts w:hint="eastAsia"/>
          <w:bCs/>
          <w:color w:val="ED0000"/>
          <w:sz w:val="17"/>
          <w:szCs w:val="17"/>
        </w:rPr>
        <w:t xml:space="preserve">List </w:t>
      </w:r>
      <w:r w:rsidR="00602C2F" w:rsidRPr="00602C2F">
        <w:rPr>
          <w:rFonts w:eastAsia="Times New Roman" w:hint="eastAsia"/>
          <w:color w:val="FF0000"/>
          <w:sz w:val="17"/>
          <w:szCs w:val="17"/>
        </w:rPr>
        <w:t>3</w:t>
      </w:r>
      <w:r w:rsidR="00602C2F" w:rsidRPr="00602C2F">
        <w:rPr>
          <w:rFonts w:eastAsia="Times New Roman"/>
          <w:color w:val="FF0000"/>
          <w:sz w:val="17"/>
          <w:szCs w:val="17"/>
        </w:rPr>
        <w:sym w:font="Symbol" w:char="F07E"/>
      </w:r>
      <w:r w:rsidR="00602C2F" w:rsidRPr="00602C2F">
        <w:rPr>
          <w:rFonts w:eastAsia="Times New Roman"/>
          <w:color w:val="FF0000"/>
          <w:sz w:val="17"/>
          <w:szCs w:val="17"/>
        </w:rPr>
        <w:t>6</w:t>
      </w:r>
      <w:r w:rsidR="00602C2F" w:rsidRPr="00602C2F">
        <w:rPr>
          <w:rFonts w:eastAsia="Times New Roman" w:hint="eastAsia"/>
          <w:color w:val="FF0000"/>
          <w:sz w:val="17"/>
          <w:szCs w:val="17"/>
        </w:rPr>
        <w:t xml:space="preserve"> </w:t>
      </w:r>
      <w:r w:rsidR="00602C2F" w:rsidRPr="00602C2F">
        <w:rPr>
          <w:rFonts w:eastAsia="Times New Roman"/>
          <w:color w:val="FF0000"/>
          <w:sz w:val="17"/>
          <w:szCs w:val="17"/>
        </w:rPr>
        <w:t>keyword</w:t>
      </w:r>
      <w:r w:rsidR="00602C2F">
        <w:rPr>
          <w:rFonts w:hint="eastAsia"/>
          <w:bCs/>
          <w:color w:val="ED0000"/>
          <w:sz w:val="17"/>
          <w:szCs w:val="17"/>
        </w:rPr>
        <w:t xml:space="preserve">, </w:t>
      </w:r>
      <w:r w:rsidR="00D7397B" w:rsidRPr="008F32B5">
        <w:rPr>
          <w:rFonts w:hint="eastAsia"/>
          <w:color w:val="ED0000"/>
          <w:sz w:val="17"/>
          <w:szCs w:val="17"/>
        </w:rPr>
        <w:t>Font</w:t>
      </w:r>
      <w:r w:rsidR="00D7397B" w:rsidRPr="00602C2F">
        <w:rPr>
          <w:bCs/>
          <w:color w:val="ED0000"/>
          <w:sz w:val="17"/>
          <w:szCs w:val="17"/>
        </w:rPr>
        <w:t xml:space="preserve"> Times New R</w:t>
      </w:r>
      <w:r w:rsidR="00D7397B" w:rsidRPr="000D1DBC">
        <w:rPr>
          <w:bCs/>
          <w:color w:val="ED0000"/>
          <w:sz w:val="17"/>
          <w:szCs w:val="17"/>
        </w:rPr>
        <w:t>oman</w:t>
      </w:r>
      <w:r w:rsidR="00D7397B" w:rsidRPr="000D1DBC">
        <w:rPr>
          <w:rFonts w:hint="eastAsia"/>
          <w:bCs/>
          <w:color w:val="ED0000"/>
          <w:sz w:val="17"/>
          <w:szCs w:val="17"/>
        </w:rPr>
        <w:t xml:space="preserve">, </w:t>
      </w:r>
      <w:r w:rsidR="00D7397B" w:rsidRPr="008F32B5">
        <w:rPr>
          <w:rFonts w:hint="eastAsia"/>
          <w:color w:val="ED0000"/>
          <w:sz w:val="17"/>
          <w:szCs w:val="17"/>
        </w:rPr>
        <w:t>Word size</w:t>
      </w:r>
      <w:r w:rsidR="00D7397B" w:rsidRPr="000D1DBC">
        <w:rPr>
          <w:rFonts w:hint="eastAsia"/>
          <w:bCs/>
          <w:color w:val="ED0000"/>
          <w:sz w:val="17"/>
          <w:szCs w:val="17"/>
        </w:rPr>
        <w:t xml:space="preserve"> 8.5</w:t>
      </w:r>
      <w:r w:rsidR="00310A40">
        <w:rPr>
          <w:rFonts w:hint="eastAsia"/>
          <w:bCs/>
          <w:color w:val="ED0000"/>
          <w:sz w:val="17"/>
          <w:szCs w:val="17"/>
        </w:rPr>
        <w:t>,</w:t>
      </w:r>
      <w:r w:rsidR="00310A40" w:rsidRPr="00310A40">
        <w:t xml:space="preserve"> </w:t>
      </w:r>
      <w:r w:rsidR="00310A40">
        <w:rPr>
          <w:rFonts w:hint="eastAsia"/>
          <w:bCs/>
          <w:color w:val="ED0000"/>
          <w:sz w:val="17"/>
          <w:szCs w:val="17"/>
        </w:rPr>
        <w:t>t</w:t>
      </w:r>
      <w:r w:rsidR="00310A40" w:rsidRPr="00310A40">
        <w:rPr>
          <w:bCs/>
          <w:color w:val="ED0000"/>
          <w:sz w:val="17"/>
          <w:szCs w:val="17"/>
        </w:rPr>
        <w:t>he first letter of the first word of each keyword should be lowercase.</w:t>
      </w:r>
      <w:r w:rsidR="000D1DBC" w:rsidRPr="000D1DBC">
        <w:rPr>
          <w:rFonts w:hint="eastAsia"/>
          <w:bCs/>
          <w:color w:val="ED0000"/>
          <w:sz w:val="17"/>
          <w:szCs w:val="17"/>
        </w:rPr>
        <w:t>)</w:t>
      </w:r>
    </w:p>
    <w:bookmarkEnd w:id="2"/>
    <w:p w14:paraId="6927992B" w14:textId="77777777" w:rsidR="00817593" w:rsidRDefault="00817593">
      <w:pPr>
        <w:pBdr>
          <w:bottom w:val="single" w:sz="6" w:space="1" w:color="auto"/>
        </w:pBdr>
        <w:adjustRightInd w:val="0"/>
        <w:snapToGrid w:val="0"/>
        <w:rPr>
          <w:sz w:val="19"/>
          <w:szCs w:val="19"/>
        </w:rPr>
      </w:pPr>
    </w:p>
    <w:p w14:paraId="2F2BF178" w14:textId="77777777" w:rsidR="00817593" w:rsidRDefault="00817593">
      <w:pPr>
        <w:adjustRightInd w:val="0"/>
        <w:snapToGrid w:val="0"/>
        <w:rPr>
          <w:sz w:val="24"/>
          <w:szCs w:val="24"/>
        </w:rPr>
      </w:pPr>
    </w:p>
    <w:p w14:paraId="43DB632F" w14:textId="77777777" w:rsidR="00817593" w:rsidRDefault="00817593">
      <w:pPr>
        <w:adjustRightInd w:val="0"/>
        <w:snapToGrid w:val="0"/>
        <w:spacing w:line="260" w:lineRule="atLeast"/>
        <w:rPr>
          <w:sz w:val="24"/>
          <w:szCs w:val="24"/>
        </w:rPr>
        <w:sectPr w:rsidR="00817593">
          <w:headerReference w:type="even" r:id="rId9"/>
          <w:headerReference w:type="default" r:id="rId10"/>
          <w:footerReference w:type="even" r:id="rId11"/>
          <w:footerReference w:type="default" r:id="rId12"/>
          <w:headerReference w:type="first" r:id="rId13"/>
          <w:footerReference w:type="first" r:id="rId14"/>
          <w:pgSz w:w="11906" w:h="16838"/>
          <w:pgMar w:top="1440" w:right="964" w:bottom="1440" w:left="964" w:header="1332" w:footer="1332" w:gutter="0"/>
          <w:cols w:space="425"/>
          <w:titlePg/>
          <w:docGrid w:type="linesAndChars" w:linePitch="312"/>
        </w:sectPr>
      </w:pPr>
    </w:p>
    <w:p w14:paraId="0A744DB5" w14:textId="77777777" w:rsidR="00533C99" w:rsidRPr="00DA1B3F" w:rsidRDefault="00F77B37" w:rsidP="00533C99">
      <w:pPr>
        <w:pStyle w:val="affffa"/>
        <w:adjustRightInd w:val="0"/>
        <w:snapToGrid w:val="0"/>
        <w:spacing w:line="260" w:lineRule="atLeast"/>
        <w:ind w:firstLineChars="100" w:firstLine="190"/>
        <w:rPr>
          <w:color w:val="ED0000"/>
          <w:kern w:val="0"/>
          <w:sz w:val="19"/>
          <w:szCs w:val="19"/>
        </w:rPr>
      </w:pPr>
      <w:bookmarkStart w:id="3" w:name="_Hlk164783805"/>
      <w:r w:rsidRPr="00DA1B3F">
        <w:rPr>
          <w:kern w:val="0"/>
          <w:sz w:val="19"/>
          <w:szCs w:val="19"/>
        </w:rPr>
        <w:t>This is the introduction</w:t>
      </w:r>
      <w:r w:rsidRPr="00DA1B3F">
        <w:rPr>
          <w:rFonts w:hint="eastAsia"/>
          <w:kern w:val="0"/>
          <w:sz w:val="19"/>
          <w:szCs w:val="19"/>
        </w:rPr>
        <w:t>.</w:t>
      </w:r>
      <w:r w:rsidRPr="00DA1B3F">
        <w:rPr>
          <w:kern w:val="0"/>
          <w:sz w:val="19"/>
          <w:szCs w:val="19"/>
        </w:rPr>
        <w:t xml:space="preserve"> </w:t>
      </w:r>
      <w:r w:rsidR="006C3401" w:rsidRPr="00DA1B3F">
        <w:rPr>
          <w:sz w:val="19"/>
          <w:szCs w:val="19"/>
        </w:rPr>
        <w:t xml:space="preserve">This introduction is untitled. It should briefly outline the history and </w:t>
      </w:r>
      <w:proofErr w:type="gramStart"/>
      <w:r w:rsidR="006C3401" w:rsidRPr="00DA1B3F">
        <w:rPr>
          <w:sz w:val="19"/>
          <w:szCs w:val="19"/>
        </w:rPr>
        <w:t>current status</w:t>
      </w:r>
      <w:proofErr w:type="gramEnd"/>
      <w:r w:rsidR="006C3401" w:rsidRPr="00DA1B3F">
        <w:rPr>
          <w:sz w:val="19"/>
          <w:szCs w:val="19"/>
        </w:rPr>
        <w:t xml:space="preserve"> of related research both domestically and internationally, citing representative references, especially recent developments from the past two years. The study's purpose, problems to be addressed, and methods employed should also be stated.</w:t>
      </w:r>
      <w:r w:rsidR="006C3401" w:rsidRPr="00DA1B3F">
        <w:rPr>
          <w:rFonts w:hint="eastAsia"/>
          <w:sz w:val="19"/>
          <w:szCs w:val="19"/>
        </w:rPr>
        <w:t xml:space="preserve"> </w:t>
      </w:r>
      <w:r w:rsidR="00533C99" w:rsidRPr="00DA1B3F">
        <w:rPr>
          <w:rFonts w:hint="eastAsia"/>
          <w:color w:val="ED0000"/>
          <w:kern w:val="0"/>
          <w:sz w:val="19"/>
          <w:szCs w:val="19"/>
        </w:rPr>
        <w:t>(</w:t>
      </w:r>
      <w:r w:rsidR="00533C99">
        <w:rPr>
          <w:rFonts w:hint="eastAsia"/>
          <w:color w:val="ED0000"/>
          <w:kern w:val="0"/>
          <w:sz w:val="19"/>
          <w:szCs w:val="19"/>
        </w:rPr>
        <w:t xml:space="preserve">Font </w:t>
      </w:r>
      <w:r w:rsidR="00533C99" w:rsidRPr="00DA1B3F">
        <w:rPr>
          <w:color w:val="ED0000"/>
          <w:kern w:val="0"/>
          <w:sz w:val="19"/>
          <w:szCs w:val="19"/>
        </w:rPr>
        <w:t>Times New Roman</w:t>
      </w:r>
      <w:r w:rsidR="00533C99" w:rsidRPr="00DA1B3F">
        <w:rPr>
          <w:rFonts w:hint="eastAsia"/>
          <w:color w:val="ED0000"/>
          <w:kern w:val="0"/>
          <w:sz w:val="19"/>
          <w:szCs w:val="19"/>
        </w:rPr>
        <w:t xml:space="preserve">, </w:t>
      </w:r>
      <w:r w:rsidR="00533C99">
        <w:rPr>
          <w:rFonts w:hint="eastAsia"/>
          <w:color w:val="ED0000"/>
          <w:kern w:val="0"/>
          <w:sz w:val="19"/>
          <w:szCs w:val="19"/>
        </w:rPr>
        <w:t xml:space="preserve">Word size </w:t>
      </w:r>
      <w:r w:rsidR="00533C99" w:rsidRPr="00DA1B3F">
        <w:rPr>
          <w:rFonts w:hint="eastAsia"/>
          <w:color w:val="ED0000"/>
          <w:kern w:val="0"/>
          <w:sz w:val="19"/>
          <w:szCs w:val="19"/>
        </w:rPr>
        <w:t>9.5</w:t>
      </w:r>
      <w:r w:rsidR="00533C99">
        <w:rPr>
          <w:rFonts w:hint="eastAsia"/>
          <w:color w:val="ED0000"/>
          <w:kern w:val="0"/>
          <w:sz w:val="19"/>
          <w:szCs w:val="19"/>
        </w:rPr>
        <w:t xml:space="preserve">, </w:t>
      </w:r>
      <w:r w:rsidR="00533C99" w:rsidRPr="00187A05">
        <w:rPr>
          <w:color w:val="ED0000"/>
          <w:kern w:val="0"/>
          <w:sz w:val="19"/>
          <w:szCs w:val="19"/>
        </w:rPr>
        <w:t xml:space="preserve">Set </w:t>
      </w:r>
      <w:r w:rsidR="00533C99">
        <w:rPr>
          <w:rFonts w:hint="eastAsia"/>
          <w:color w:val="ED0000"/>
          <w:kern w:val="0"/>
          <w:sz w:val="19"/>
          <w:szCs w:val="19"/>
        </w:rPr>
        <w:t xml:space="preserve">the </w:t>
      </w:r>
      <w:r w:rsidR="00533C99" w:rsidRPr="00187A05">
        <w:rPr>
          <w:color w:val="ED0000"/>
          <w:kern w:val="0"/>
          <w:sz w:val="19"/>
          <w:szCs w:val="19"/>
        </w:rPr>
        <w:t xml:space="preserve">minimum </w:t>
      </w:r>
      <w:r w:rsidR="00533C99">
        <w:rPr>
          <w:rFonts w:hint="eastAsia"/>
          <w:color w:val="ED0000"/>
          <w:kern w:val="0"/>
          <w:sz w:val="19"/>
          <w:szCs w:val="19"/>
        </w:rPr>
        <w:t xml:space="preserve">line </w:t>
      </w:r>
      <w:r w:rsidR="00533C99" w:rsidRPr="00187A05">
        <w:rPr>
          <w:color w:val="ED0000"/>
          <w:kern w:val="0"/>
          <w:sz w:val="19"/>
          <w:szCs w:val="19"/>
        </w:rPr>
        <w:t>spac</w:t>
      </w:r>
      <w:r w:rsidR="00533C99">
        <w:rPr>
          <w:rFonts w:hint="eastAsia"/>
          <w:color w:val="ED0000"/>
          <w:kern w:val="0"/>
          <w:sz w:val="19"/>
          <w:szCs w:val="19"/>
        </w:rPr>
        <w:t>e</w:t>
      </w:r>
      <w:r w:rsidR="00533C99" w:rsidRPr="00187A05">
        <w:rPr>
          <w:color w:val="ED0000"/>
          <w:kern w:val="0"/>
          <w:sz w:val="19"/>
          <w:szCs w:val="19"/>
        </w:rPr>
        <w:t xml:space="preserve"> </w:t>
      </w:r>
      <w:r w:rsidR="00533C99">
        <w:rPr>
          <w:rFonts w:hint="eastAsia"/>
          <w:color w:val="ED0000"/>
          <w:kern w:val="0"/>
          <w:sz w:val="19"/>
          <w:szCs w:val="19"/>
        </w:rPr>
        <w:t xml:space="preserve">of text </w:t>
      </w:r>
      <w:r w:rsidR="00533C99" w:rsidRPr="00187A05">
        <w:rPr>
          <w:color w:val="ED0000"/>
          <w:kern w:val="0"/>
          <w:sz w:val="19"/>
          <w:szCs w:val="19"/>
        </w:rPr>
        <w:t>to 13 pounds</w:t>
      </w:r>
      <w:r w:rsidR="00533C99" w:rsidRPr="00DA1B3F">
        <w:rPr>
          <w:rFonts w:hint="eastAsia"/>
          <w:color w:val="ED0000"/>
          <w:kern w:val="0"/>
          <w:sz w:val="19"/>
          <w:szCs w:val="19"/>
        </w:rPr>
        <w:t>)</w:t>
      </w:r>
    </w:p>
    <w:p w14:paraId="03A96FDB" w14:textId="2AD5D453" w:rsidR="00C85D78" w:rsidRPr="00533C99" w:rsidRDefault="00C85D78" w:rsidP="00533C99">
      <w:pPr>
        <w:pStyle w:val="affffa"/>
        <w:adjustRightInd w:val="0"/>
        <w:snapToGrid w:val="0"/>
        <w:spacing w:line="260" w:lineRule="atLeast"/>
        <w:ind w:firstLineChars="100" w:firstLine="190"/>
        <w:rPr>
          <w:bCs/>
          <w:color w:val="000000" w:themeColor="text1"/>
          <w:sz w:val="19"/>
          <w:szCs w:val="19"/>
        </w:rPr>
      </w:pPr>
    </w:p>
    <w:p w14:paraId="1634E826" w14:textId="151E31A3" w:rsidR="00C85D78" w:rsidRPr="007838C1" w:rsidRDefault="000F2803" w:rsidP="007838C1">
      <w:pPr>
        <w:adjustRightInd w:val="0"/>
        <w:snapToGrid w:val="0"/>
        <w:spacing w:line="260" w:lineRule="atLeast"/>
        <w:jc w:val="left"/>
        <w:rPr>
          <w:rFonts w:ascii="Franklin Gothic Medium" w:hAnsi="Franklin Gothic Medium"/>
          <w:b/>
          <w:color w:val="ED0000"/>
          <w:sz w:val="22"/>
          <w:szCs w:val="22"/>
        </w:rPr>
      </w:pPr>
      <w:proofErr w:type="gramStart"/>
      <w:r>
        <w:rPr>
          <w:rFonts w:ascii="Franklin Gothic Medium" w:hAnsi="Franklin Gothic Medium" w:hint="eastAsia"/>
          <w:b/>
          <w:color w:val="000000" w:themeColor="text1"/>
          <w:sz w:val="22"/>
          <w:szCs w:val="22"/>
        </w:rPr>
        <w:t xml:space="preserve">1  </w:t>
      </w:r>
      <w:r w:rsidR="00F77B37" w:rsidRPr="000F2803">
        <w:rPr>
          <w:rFonts w:ascii="Franklin Gothic Medium" w:hAnsi="Franklin Gothic Medium" w:hint="eastAsia"/>
          <w:b/>
          <w:color w:val="000000" w:themeColor="text1"/>
          <w:sz w:val="22"/>
          <w:szCs w:val="22"/>
        </w:rPr>
        <w:t>Title</w:t>
      </w:r>
      <w:proofErr w:type="gramEnd"/>
      <w:r w:rsidR="00F77B37" w:rsidRPr="000F2803">
        <w:rPr>
          <w:rFonts w:ascii="Franklin Gothic Medium" w:hAnsi="Franklin Gothic Medium" w:hint="eastAsia"/>
          <w:b/>
          <w:color w:val="000000" w:themeColor="text1"/>
          <w:sz w:val="22"/>
          <w:szCs w:val="22"/>
        </w:rPr>
        <w:t xml:space="preserve"> </w:t>
      </w:r>
      <w:r w:rsidR="00F77B37" w:rsidRPr="00B64D5A">
        <w:rPr>
          <w:rFonts w:ascii="Franklin Gothic Medium" w:hAnsi="Franklin Gothic Medium" w:hint="eastAsia"/>
          <w:b/>
          <w:color w:val="ED0000"/>
          <w:sz w:val="22"/>
          <w:szCs w:val="22"/>
        </w:rPr>
        <w:t>(Level 1</w:t>
      </w:r>
      <w:r w:rsidR="00B64D5A" w:rsidRPr="00B64D5A">
        <w:rPr>
          <w:rFonts w:ascii="Franklin Gothic Medium" w:hAnsi="Franklin Gothic Medium" w:hint="eastAsia"/>
          <w:b/>
          <w:color w:val="ED0000"/>
          <w:sz w:val="22"/>
          <w:szCs w:val="22"/>
        </w:rPr>
        <w:t xml:space="preserve">, </w:t>
      </w:r>
      <w:r w:rsidR="00E92EE5">
        <w:rPr>
          <w:rFonts w:ascii="Franklin Gothic Medium" w:hAnsi="Franklin Gothic Medium" w:hint="eastAsia"/>
          <w:b/>
          <w:color w:val="ED0000"/>
          <w:sz w:val="22"/>
          <w:szCs w:val="22"/>
        </w:rPr>
        <w:t xml:space="preserve">Font </w:t>
      </w:r>
      <w:r w:rsidR="00B64D5A" w:rsidRPr="00B64D5A">
        <w:rPr>
          <w:rFonts w:ascii="Franklin Gothic Medium" w:hAnsi="Franklin Gothic Medium"/>
          <w:b/>
          <w:color w:val="ED0000"/>
          <w:sz w:val="22"/>
          <w:szCs w:val="22"/>
        </w:rPr>
        <w:t>Franklin Gothic Medium</w:t>
      </w:r>
      <w:r w:rsidR="00B64D5A" w:rsidRPr="00B64D5A">
        <w:rPr>
          <w:rFonts w:ascii="Franklin Gothic Medium" w:hAnsi="Franklin Gothic Medium" w:hint="eastAsia"/>
          <w:b/>
          <w:color w:val="ED0000"/>
          <w:sz w:val="22"/>
          <w:szCs w:val="22"/>
        </w:rPr>
        <w:t xml:space="preserve">, </w:t>
      </w:r>
      <w:r w:rsidR="000C2CF4">
        <w:rPr>
          <w:rFonts w:ascii="Franklin Gothic Medium" w:hAnsi="Franklin Gothic Medium" w:hint="eastAsia"/>
          <w:b/>
          <w:color w:val="ED0000"/>
          <w:sz w:val="22"/>
          <w:szCs w:val="22"/>
        </w:rPr>
        <w:t xml:space="preserve">Word size </w:t>
      </w:r>
      <w:r w:rsidR="001F0A21">
        <w:rPr>
          <w:rFonts w:ascii="Franklin Gothic Medium" w:hAnsi="Franklin Gothic Medium" w:hint="eastAsia"/>
          <w:b/>
          <w:color w:val="ED0000"/>
          <w:sz w:val="22"/>
          <w:szCs w:val="22"/>
        </w:rPr>
        <w:t>11,</w:t>
      </w:r>
      <w:r w:rsidR="007838C1">
        <w:rPr>
          <w:rFonts w:ascii="Franklin Gothic Medium" w:hAnsi="Franklin Gothic Medium" w:hint="eastAsia"/>
          <w:b/>
          <w:color w:val="ED0000"/>
          <w:sz w:val="22"/>
          <w:szCs w:val="22"/>
        </w:rPr>
        <w:t xml:space="preserve"> </w:t>
      </w:r>
      <w:r w:rsidR="00B64D5A" w:rsidRPr="00B64D5A">
        <w:rPr>
          <w:rFonts w:ascii="Franklin Gothic Medium" w:hAnsi="Franklin Gothic Medium" w:hint="eastAsia"/>
          <w:b/>
          <w:color w:val="ED0000"/>
          <w:sz w:val="22"/>
          <w:szCs w:val="22"/>
        </w:rPr>
        <w:t>Bold</w:t>
      </w:r>
      <w:r w:rsidR="00B87335">
        <w:rPr>
          <w:rFonts w:ascii="Franklin Gothic Medium" w:hAnsi="Franklin Gothic Medium" w:hint="eastAsia"/>
          <w:b/>
          <w:color w:val="ED0000"/>
          <w:sz w:val="22"/>
          <w:szCs w:val="22"/>
        </w:rPr>
        <w:t>,</w:t>
      </w:r>
      <w:r w:rsidR="007838C1">
        <w:rPr>
          <w:rFonts w:ascii="Franklin Gothic Medium" w:hAnsi="Franklin Gothic Medium" w:hint="eastAsia"/>
          <w:b/>
          <w:color w:val="ED0000"/>
          <w:sz w:val="22"/>
          <w:szCs w:val="22"/>
        </w:rPr>
        <w:t xml:space="preserve"> </w:t>
      </w:r>
      <w:r w:rsidR="007838C1" w:rsidRPr="007838C1">
        <w:rPr>
          <w:rFonts w:ascii="Franklin Gothic Medium" w:hAnsi="Franklin Gothic Medium"/>
          <w:b/>
          <w:color w:val="ED0000"/>
          <w:sz w:val="22"/>
          <w:szCs w:val="22"/>
        </w:rPr>
        <w:t xml:space="preserve">Leave a blank line between </w:t>
      </w:r>
      <w:r w:rsidR="007838C1">
        <w:rPr>
          <w:rFonts w:ascii="Franklin Gothic Medium" w:hAnsi="Franklin Gothic Medium" w:hint="eastAsia"/>
          <w:b/>
          <w:color w:val="ED0000"/>
          <w:sz w:val="22"/>
          <w:szCs w:val="22"/>
        </w:rPr>
        <w:t>Titles</w:t>
      </w:r>
      <w:r w:rsidR="007838C1" w:rsidRPr="007838C1">
        <w:rPr>
          <w:rFonts w:ascii="Franklin Gothic Medium" w:hAnsi="Franklin Gothic Medium"/>
          <w:b/>
          <w:color w:val="ED0000"/>
          <w:sz w:val="22"/>
          <w:szCs w:val="22"/>
        </w:rPr>
        <w:t xml:space="preserve"> and text.</w:t>
      </w:r>
      <w:r w:rsidR="007838C1">
        <w:rPr>
          <w:rFonts w:ascii="Franklin Gothic Medium" w:hAnsi="Franklin Gothic Medium" w:hint="eastAsia"/>
          <w:b/>
          <w:color w:val="ED0000"/>
          <w:sz w:val="22"/>
          <w:szCs w:val="22"/>
        </w:rPr>
        <w:t xml:space="preserve"> </w:t>
      </w:r>
      <w:proofErr w:type="spellStart"/>
      <w:r w:rsidR="00B87335">
        <w:rPr>
          <w:rFonts w:ascii="Franklin Gothic Medium" w:hAnsi="Franklin Gothic Medium" w:hint="eastAsia"/>
          <w:b/>
          <w:color w:val="ED0000"/>
          <w:sz w:val="22"/>
          <w:szCs w:val="22"/>
        </w:rPr>
        <w:t>eg.</w:t>
      </w:r>
      <w:proofErr w:type="spellEnd"/>
      <w:r w:rsidR="00B87335">
        <w:rPr>
          <w:rFonts w:ascii="Franklin Gothic Medium" w:hAnsi="Franklin Gothic Medium" w:hint="eastAsia"/>
          <w:b/>
          <w:color w:val="ED0000"/>
          <w:sz w:val="22"/>
          <w:szCs w:val="22"/>
        </w:rPr>
        <w:t xml:space="preserve"> Experimental</w:t>
      </w:r>
      <w:r w:rsidR="00F77B37" w:rsidRPr="00B64D5A">
        <w:rPr>
          <w:rFonts w:ascii="Franklin Gothic Medium" w:hAnsi="Franklin Gothic Medium" w:hint="eastAsia"/>
          <w:b/>
          <w:color w:val="ED0000"/>
          <w:sz w:val="22"/>
          <w:szCs w:val="22"/>
        </w:rPr>
        <w:t>)</w:t>
      </w:r>
    </w:p>
    <w:p w14:paraId="40E0E093" w14:textId="77777777" w:rsidR="000F2803" w:rsidRDefault="000F2803" w:rsidP="000F2803">
      <w:pPr>
        <w:pStyle w:val="affffa"/>
        <w:adjustRightInd w:val="0"/>
        <w:snapToGrid w:val="0"/>
        <w:spacing w:line="260" w:lineRule="atLeast"/>
        <w:ind w:left="375" w:firstLineChars="0" w:firstLine="0"/>
        <w:rPr>
          <w:sz w:val="19"/>
          <w:szCs w:val="19"/>
        </w:rPr>
      </w:pPr>
    </w:p>
    <w:p w14:paraId="3667E0EE" w14:textId="6DBF2637" w:rsidR="000F2803" w:rsidRPr="00B91DCD" w:rsidRDefault="000F2803" w:rsidP="00B91DCD">
      <w:pPr>
        <w:pStyle w:val="affffa"/>
        <w:adjustRightInd w:val="0"/>
        <w:snapToGrid w:val="0"/>
        <w:spacing w:line="260" w:lineRule="atLeast"/>
        <w:ind w:firstLineChars="100" w:firstLine="190"/>
        <w:rPr>
          <w:color w:val="ED0000"/>
          <w:kern w:val="0"/>
          <w:sz w:val="19"/>
          <w:szCs w:val="19"/>
        </w:rPr>
      </w:pPr>
      <w:r w:rsidRPr="00520254">
        <w:rPr>
          <w:kern w:val="0"/>
          <w:sz w:val="19"/>
          <w:szCs w:val="19"/>
        </w:rPr>
        <w:t xml:space="preserve">This is </w:t>
      </w:r>
      <w:r w:rsidRPr="00520254">
        <w:rPr>
          <w:rFonts w:hint="eastAsia"/>
          <w:kern w:val="0"/>
          <w:sz w:val="19"/>
          <w:szCs w:val="19"/>
        </w:rPr>
        <w:t>main content of the sample manuscript.</w:t>
      </w:r>
      <w:r w:rsidRPr="00520254">
        <w:rPr>
          <w:kern w:val="0"/>
          <w:sz w:val="19"/>
          <w:szCs w:val="19"/>
        </w:rPr>
        <w:t xml:space="preserve"> This is </w:t>
      </w:r>
      <w:r w:rsidRPr="00520254">
        <w:rPr>
          <w:rFonts w:hint="eastAsia"/>
          <w:kern w:val="0"/>
          <w:sz w:val="19"/>
          <w:szCs w:val="19"/>
        </w:rPr>
        <w:t xml:space="preserve">main content of the sample manuscript. </w:t>
      </w:r>
      <w:r w:rsidR="00533C99" w:rsidRPr="00DA1B3F">
        <w:rPr>
          <w:rFonts w:hint="eastAsia"/>
          <w:color w:val="ED0000"/>
          <w:kern w:val="0"/>
          <w:sz w:val="19"/>
          <w:szCs w:val="19"/>
        </w:rPr>
        <w:t>(</w:t>
      </w:r>
      <w:r w:rsidR="00533C99">
        <w:rPr>
          <w:rFonts w:hint="eastAsia"/>
          <w:color w:val="ED0000"/>
          <w:kern w:val="0"/>
          <w:sz w:val="19"/>
          <w:szCs w:val="19"/>
        </w:rPr>
        <w:t xml:space="preserve">Font </w:t>
      </w:r>
      <w:r w:rsidR="00533C99" w:rsidRPr="00DA1B3F">
        <w:rPr>
          <w:color w:val="ED0000"/>
          <w:kern w:val="0"/>
          <w:sz w:val="19"/>
          <w:szCs w:val="19"/>
        </w:rPr>
        <w:t>Times New Roman</w:t>
      </w:r>
      <w:r w:rsidR="00533C99" w:rsidRPr="00DA1B3F">
        <w:rPr>
          <w:rFonts w:hint="eastAsia"/>
          <w:color w:val="ED0000"/>
          <w:kern w:val="0"/>
          <w:sz w:val="19"/>
          <w:szCs w:val="19"/>
        </w:rPr>
        <w:t xml:space="preserve">, </w:t>
      </w:r>
      <w:r w:rsidR="00533C99">
        <w:rPr>
          <w:rFonts w:hint="eastAsia"/>
          <w:color w:val="ED0000"/>
          <w:kern w:val="0"/>
          <w:sz w:val="19"/>
          <w:szCs w:val="19"/>
        </w:rPr>
        <w:t xml:space="preserve">Word size </w:t>
      </w:r>
      <w:r w:rsidR="00533C99" w:rsidRPr="00DA1B3F">
        <w:rPr>
          <w:rFonts w:hint="eastAsia"/>
          <w:color w:val="ED0000"/>
          <w:kern w:val="0"/>
          <w:sz w:val="19"/>
          <w:szCs w:val="19"/>
        </w:rPr>
        <w:t>9.5</w:t>
      </w:r>
      <w:r w:rsidR="00533C99">
        <w:rPr>
          <w:rFonts w:hint="eastAsia"/>
          <w:color w:val="ED0000"/>
          <w:kern w:val="0"/>
          <w:sz w:val="19"/>
          <w:szCs w:val="19"/>
        </w:rPr>
        <w:t xml:space="preserve">, </w:t>
      </w:r>
      <w:r w:rsidR="00533C99" w:rsidRPr="00187A05">
        <w:rPr>
          <w:color w:val="ED0000"/>
          <w:kern w:val="0"/>
          <w:sz w:val="19"/>
          <w:szCs w:val="19"/>
        </w:rPr>
        <w:t xml:space="preserve">Set </w:t>
      </w:r>
      <w:r w:rsidR="00533C99">
        <w:rPr>
          <w:rFonts w:hint="eastAsia"/>
          <w:color w:val="ED0000"/>
          <w:kern w:val="0"/>
          <w:sz w:val="19"/>
          <w:szCs w:val="19"/>
        </w:rPr>
        <w:t xml:space="preserve">the </w:t>
      </w:r>
      <w:r w:rsidR="00533C99" w:rsidRPr="00187A05">
        <w:rPr>
          <w:color w:val="ED0000"/>
          <w:kern w:val="0"/>
          <w:sz w:val="19"/>
          <w:szCs w:val="19"/>
        </w:rPr>
        <w:t xml:space="preserve">minimum </w:t>
      </w:r>
      <w:r w:rsidR="00533C99">
        <w:rPr>
          <w:rFonts w:hint="eastAsia"/>
          <w:color w:val="ED0000"/>
          <w:kern w:val="0"/>
          <w:sz w:val="19"/>
          <w:szCs w:val="19"/>
        </w:rPr>
        <w:t xml:space="preserve">line </w:t>
      </w:r>
      <w:r w:rsidR="00533C99" w:rsidRPr="00187A05">
        <w:rPr>
          <w:color w:val="ED0000"/>
          <w:kern w:val="0"/>
          <w:sz w:val="19"/>
          <w:szCs w:val="19"/>
        </w:rPr>
        <w:t>spac</w:t>
      </w:r>
      <w:r w:rsidR="00533C99">
        <w:rPr>
          <w:rFonts w:hint="eastAsia"/>
          <w:color w:val="ED0000"/>
          <w:kern w:val="0"/>
          <w:sz w:val="19"/>
          <w:szCs w:val="19"/>
        </w:rPr>
        <w:t>e</w:t>
      </w:r>
      <w:r w:rsidR="00533C99" w:rsidRPr="00187A05">
        <w:rPr>
          <w:color w:val="ED0000"/>
          <w:kern w:val="0"/>
          <w:sz w:val="19"/>
          <w:szCs w:val="19"/>
        </w:rPr>
        <w:t xml:space="preserve"> </w:t>
      </w:r>
      <w:r w:rsidR="00533C99">
        <w:rPr>
          <w:rFonts w:hint="eastAsia"/>
          <w:color w:val="ED0000"/>
          <w:kern w:val="0"/>
          <w:sz w:val="19"/>
          <w:szCs w:val="19"/>
        </w:rPr>
        <w:t xml:space="preserve">of text </w:t>
      </w:r>
      <w:r w:rsidR="00533C99" w:rsidRPr="00187A05">
        <w:rPr>
          <w:color w:val="ED0000"/>
          <w:kern w:val="0"/>
          <w:sz w:val="19"/>
          <w:szCs w:val="19"/>
        </w:rPr>
        <w:t>to 13 pounds</w:t>
      </w:r>
      <w:r w:rsidR="00533C99" w:rsidRPr="00DA1B3F">
        <w:rPr>
          <w:rFonts w:hint="eastAsia"/>
          <w:color w:val="ED0000"/>
          <w:kern w:val="0"/>
          <w:sz w:val="19"/>
          <w:szCs w:val="19"/>
        </w:rPr>
        <w:t>)</w:t>
      </w:r>
    </w:p>
    <w:p w14:paraId="06BAA724" w14:textId="77777777" w:rsidR="00C85D78" w:rsidRDefault="00C85D78" w:rsidP="00C85D78">
      <w:pPr>
        <w:adjustRightInd w:val="0"/>
        <w:snapToGrid w:val="0"/>
        <w:rPr>
          <w:rFonts w:ascii="Franklin Gothic Medium" w:hAnsi="Franklin Gothic Medium"/>
          <w:b/>
          <w:color w:val="000000" w:themeColor="text1"/>
          <w:sz w:val="22"/>
          <w:szCs w:val="22"/>
        </w:rPr>
      </w:pPr>
    </w:p>
    <w:p w14:paraId="289549BB" w14:textId="73D20411" w:rsidR="00F77B37" w:rsidRPr="001F0A21" w:rsidRDefault="00C85D78" w:rsidP="00F77B37">
      <w:pPr>
        <w:adjustRightInd w:val="0"/>
        <w:snapToGrid w:val="0"/>
        <w:spacing w:line="260" w:lineRule="atLeast"/>
        <w:rPr>
          <w:rFonts w:ascii="Franklin Gothic Medium" w:hAnsi="Franklin Gothic Medium"/>
          <w:b/>
          <w:color w:val="ED0000"/>
          <w:sz w:val="19"/>
          <w:szCs w:val="19"/>
        </w:rPr>
      </w:pPr>
      <w:proofErr w:type="gramStart"/>
      <w:r w:rsidRPr="00F77B37">
        <w:rPr>
          <w:rFonts w:ascii="Franklin Gothic Medium" w:hAnsi="Franklin Gothic Medium"/>
          <w:b/>
          <w:color w:val="000000" w:themeColor="text1"/>
          <w:sz w:val="19"/>
          <w:szCs w:val="19"/>
        </w:rPr>
        <w:t>1.1</w:t>
      </w:r>
      <w:r w:rsidRPr="00F77B37">
        <w:rPr>
          <w:rFonts w:ascii="Franklin Gothic Medium" w:hAnsi="Franklin Gothic Medium" w:hint="eastAsia"/>
          <w:b/>
          <w:color w:val="000000" w:themeColor="text1"/>
          <w:sz w:val="19"/>
          <w:szCs w:val="19"/>
        </w:rPr>
        <w:t xml:space="preserve">  </w:t>
      </w:r>
      <w:r w:rsidR="00F77B37" w:rsidRPr="00F77B37">
        <w:rPr>
          <w:rFonts w:ascii="Franklin Gothic Medium" w:hAnsi="Franklin Gothic Medium" w:hint="eastAsia"/>
          <w:b/>
          <w:color w:val="000000" w:themeColor="text1"/>
          <w:sz w:val="19"/>
          <w:szCs w:val="19"/>
        </w:rPr>
        <w:t>Title</w:t>
      </w:r>
      <w:proofErr w:type="gramEnd"/>
      <w:r w:rsidR="00F77B37" w:rsidRPr="001F0A21">
        <w:rPr>
          <w:rFonts w:ascii="Franklin Gothic Medium" w:hAnsi="Franklin Gothic Medium" w:hint="eastAsia"/>
          <w:b/>
          <w:color w:val="ED0000"/>
          <w:sz w:val="19"/>
          <w:szCs w:val="19"/>
        </w:rPr>
        <w:t xml:space="preserve"> (Level 2</w:t>
      </w:r>
      <w:r w:rsidR="001F0A21" w:rsidRPr="001F0A21">
        <w:rPr>
          <w:rFonts w:ascii="Franklin Gothic Medium" w:hAnsi="Franklin Gothic Medium" w:hint="eastAsia"/>
          <w:b/>
          <w:color w:val="ED0000"/>
          <w:sz w:val="19"/>
          <w:szCs w:val="19"/>
        </w:rPr>
        <w:t>,</w:t>
      </w:r>
      <w:r w:rsidR="001F0A21" w:rsidRPr="001F0A21">
        <w:rPr>
          <w:rFonts w:ascii="Franklin Gothic Medium" w:hAnsi="Franklin Gothic Medium"/>
          <w:b/>
          <w:color w:val="ED0000"/>
          <w:sz w:val="19"/>
          <w:szCs w:val="19"/>
        </w:rPr>
        <w:t xml:space="preserve"> Franklin Gothic Medium</w:t>
      </w:r>
      <w:r w:rsidR="001F0A21" w:rsidRPr="001F0A21">
        <w:rPr>
          <w:rFonts w:ascii="Franklin Gothic Medium" w:hAnsi="Franklin Gothic Medium" w:hint="eastAsia"/>
          <w:b/>
          <w:color w:val="ED0000"/>
          <w:sz w:val="19"/>
          <w:szCs w:val="19"/>
        </w:rPr>
        <w:t>, 11, Bold)</w:t>
      </w:r>
    </w:p>
    <w:p w14:paraId="4E7ED75F" w14:textId="77777777" w:rsidR="00C85D78" w:rsidRPr="001F0A21" w:rsidRDefault="00C85D78" w:rsidP="00C85D78">
      <w:pPr>
        <w:adjustRightInd w:val="0"/>
        <w:snapToGrid w:val="0"/>
        <w:rPr>
          <w:b/>
          <w:bCs/>
          <w:color w:val="000000" w:themeColor="text1"/>
          <w:sz w:val="19"/>
          <w:szCs w:val="19"/>
        </w:rPr>
      </w:pPr>
    </w:p>
    <w:p w14:paraId="7895416C" w14:textId="65783DAE" w:rsidR="00EC7E60" w:rsidRPr="00F22078" w:rsidRDefault="00EC7E60" w:rsidP="00EC7E60">
      <w:pPr>
        <w:adjustRightInd w:val="0"/>
        <w:snapToGrid w:val="0"/>
        <w:spacing w:line="260" w:lineRule="atLeast"/>
        <w:ind w:firstLineChars="100" w:firstLine="190"/>
        <w:rPr>
          <w:sz w:val="19"/>
          <w:szCs w:val="19"/>
        </w:rPr>
      </w:pPr>
      <w:r w:rsidRPr="00F22078">
        <w:rPr>
          <w:sz w:val="19"/>
          <w:szCs w:val="19"/>
        </w:rPr>
        <w:t xml:space="preserve">All </w:t>
      </w:r>
      <w:r w:rsidR="00C67541" w:rsidRPr="00F22078">
        <w:rPr>
          <w:rFonts w:hint="eastAsia"/>
          <w:sz w:val="19"/>
          <w:szCs w:val="19"/>
        </w:rPr>
        <w:t>p</w:t>
      </w:r>
      <w:r w:rsidRPr="00F22078">
        <w:rPr>
          <w:sz w:val="19"/>
          <w:szCs w:val="19"/>
        </w:rPr>
        <w:t>hysical quantities, units of measurements</w:t>
      </w:r>
      <w:r w:rsidRPr="00F22078">
        <w:rPr>
          <w:rFonts w:hint="eastAsia"/>
          <w:sz w:val="19"/>
          <w:szCs w:val="19"/>
        </w:rPr>
        <w:t xml:space="preserve"> s</w:t>
      </w:r>
      <w:r w:rsidRPr="00F22078">
        <w:rPr>
          <w:sz w:val="19"/>
          <w:szCs w:val="19"/>
        </w:rPr>
        <w:t xml:space="preserve">hould be expressed in the international system of units (SI). Other quantities should be converted into SI units. </w:t>
      </w:r>
    </w:p>
    <w:p w14:paraId="10FBD3A2" w14:textId="1F054C8B" w:rsidR="00EC7E60" w:rsidRPr="00D36174" w:rsidRDefault="00DA1B3F" w:rsidP="00EC7E60">
      <w:pPr>
        <w:adjustRightInd w:val="0"/>
        <w:snapToGrid w:val="0"/>
        <w:spacing w:line="260" w:lineRule="atLeast"/>
        <w:ind w:firstLineChars="100" w:firstLine="190"/>
        <w:rPr>
          <w:sz w:val="19"/>
          <w:szCs w:val="19"/>
        </w:rPr>
      </w:pPr>
      <w:r w:rsidRPr="00D36174">
        <w:rPr>
          <w:rFonts w:hint="eastAsia"/>
          <w:sz w:val="19"/>
          <w:szCs w:val="19"/>
        </w:rPr>
        <w:t>P</w:t>
      </w:r>
      <w:r w:rsidR="00EC7E60" w:rsidRPr="00D36174">
        <w:rPr>
          <w:sz w:val="19"/>
          <w:szCs w:val="19"/>
        </w:rPr>
        <w:t>hysical quantities</w:t>
      </w:r>
      <w:r w:rsidR="00EC7E60" w:rsidRPr="00D36174">
        <w:rPr>
          <w:rFonts w:hint="eastAsia"/>
          <w:sz w:val="19"/>
          <w:szCs w:val="19"/>
        </w:rPr>
        <w:t xml:space="preserve"> (I</w:t>
      </w:r>
      <w:r w:rsidR="00EC7E60" w:rsidRPr="00D36174">
        <w:rPr>
          <w:sz w:val="19"/>
          <w:szCs w:val="19"/>
        </w:rPr>
        <w:t>talic type</w:t>
      </w:r>
      <w:r w:rsidR="00EC7E60" w:rsidRPr="00D36174">
        <w:rPr>
          <w:rFonts w:hint="eastAsia"/>
          <w:sz w:val="19"/>
          <w:szCs w:val="19"/>
        </w:rPr>
        <w:t xml:space="preserve">): </w:t>
      </w:r>
      <w:r w:rsidR="00EC7E60" w:rsidRPr="00D36174">
        <w:rPr>
          <w:i/>
          <w:iCs/>
          <w:sz w:val="19"/>
          <w:szCs w:val="19"/>
        </w:rPr>
        <w:t>c</w:t>
      </w:r>
      <w:r w:rsidR="00EC7E60" w:rsidRPr="00D36174">
        <w:rPr>
          <w:sz w:val="19"/>
          <w:szCs w:val="19"/>
        </w:rPr>
        <w:t xml:space="preserve"> (concentration), </w:t>
      </w:r>
      <w:r w:rsidR="00EC7E60" w:rsidRPr="00D36174">
        <w:rPr>
          <w:i/>
          <w:iCs/>
          <w:sz w:val="19"/>
          <w:szCs w:val="19"/>
        </w:rPr>
        <w:t>p</w:t>
      </w:r>
      <w:r w:rsidR="00EC7E60" w:rsidRPr="00D36174">
        <w:rPr>
          <w:sz w:val="19"/>
          <w:szCs w:val="19"/>
        </w:rPr>
        <w:t xml:space="preserve"> (pressure), </w:t>
      </w:r>
      <w:r w:rsidR="00EC7E60" w:rsidRPr="00D36174">
        <w:rPr>
          <w:i/>
          <w:iCs/>
          <w:sz w:val="19"/>
          <w:szCs w:val="19"/>
        </w:rPr>
        <w:t>t</w:t>
      </w:r>
      <w:r w:rsidR="00EC7E60" w:rsidRPr="00D36174">
        <w:rPr>
          <w:sz w:val="19"/>
          <w:szCs w:val="19"/>
        </w:rPr>
        <w:t xml:space="preserve"> (temperature or time), </w:t>
      </w:r>
      <w:r w:rsidR="00EC7E60" w:rsidRPr="00D36174">
        <w:rPr>
          <w:i/>
          <w:iCs/>
          <w:sz w:val="19"/>
          <w:szCs w:val="19"/>
        </w:rPr>
        <w:t>T</w:t>
      </w:r>
      <w:r w:rsidR="00EC7E60" w:rsidRPr="00D36174">
        <w:rPr>
          <w:sz w:val="19"/>
          <w:szCs w:val="19"/>
        </w:rPr>
        <w:t xml:space="preserve"> (temperature), </w:t>
      </w:r>
      <w:r w:rsidR="00EC7E60" w:rsidRPr="00D36174">
        <w:rPr>
          <w:rFonts w:hint="eastAsia"/>
          <w:i/>
          <w:iCs/>
          <w:sz w:val="19"/>
          <w:szCs w:val="19"/>
        </w:rPr>
        <w:t>s</w:t>
      </w:r>
      <w:r w:rsidR="00EC7E60" w:rsidRPr="00D36174">
        <w:rPr>
          <w:sz w:val="19"/>
          <w:szCs w:val="19"/>
        </w:rPr>
        <w:t xml:space="preserve"> (selectivity), </w:t>
      </w:r>
      <w:r w:rsidR="00EC7E60" w:rsidRPr="00D36174">
        <w:rPr>
          <w:rFonts w:hint="eastAsia"/>
          <w:i/>
          <w:iCs/>
          <w:sz w:val="19"/>
          <w:szCs w:val="19"/>
        </w:rPr>
        <w:t>x</w:t>
      </w:r>
      <w:r w:rsidR="00EC7E60" w:rsidRPr="00D36174">
        <w:rPr>
          <w:sz w:val="19"/>
          <w:szCs w:val="19"/>
        </w:rPr>
        <w:t xml:space="preserve"> (conversion), </w:t>
      </w:r>
      <w:r w:rsidR="00EC7E60" w:rsidRPr="00D36174">
        <w:rPr>
          <w:i/>
          <w:iCs/>
          <w:sz w:val="19"/>
          <w:szCs w:val="19"/>
        </w:rPr>
        <w:t>δ</w:t>
      </w:r>
      <w:r w:rsidR="00EC7E60" w:rsidRPr="00D36174">
        <w:rPr>
          <w:sz w:val="19"/>
          <w:szCs w:val="19"/>
        </w:rPr>
        <w:t xml:space="preserve"> (chemical shift),</w:t>
      </w:r>
      <w:r w:rsidR="00EC7E60" w:rsidRPr="00D36174">
        <w:rPr>
          <w:i/>
          <w:iCs/>
          <w:sz w:val="19"/>
          <w:szCs w:val="19"/>
        </w:rPr>
        <w:t xml:space="preserve"> m</w:t>
      </w:r>
      <w:r w:rsidR="00EC7E60" w:rsidRPr="00D36174">
        <w:rPr>
          <w:sz w:val="19"/>
          <w:szCs w:val="19"/>
        </w:rPr>
        <w:t>/</w:t>
      </w:r>
      <w:r w:rsidR="00EC7E60" w:rsidRPr="00D36174">
        <w:rPr>
          <w:i/>
          <w:iCs/>
          <w:sz w:val="19"/>
          <w:szCs w:val="19"/>
        </w:rPr>
        <w:t>m</w:t>
      </w:r>
      <w:r w:rsidR="00EC7E60" w:rsidRPr="00D36174">
        <w:rPr>
          <w:sz w:val="19"/>
          <w:szCs w:val="19"/>
        </w:rPr>
        <w:t xml:space="preserve"> (mass ratio), </w:t>
      </w:r>
      <w:r w:rsidR="00EC7E60" w:rsidRPr="00D36174">
        <w:rPr>
          <w:i/>
          <w:iCs/>
          <w:sz w:val="19"/>
          <w:szCs w:val="19"/>
        </w:rPr>
        <w:t>n</w:t>
      </w:r>
      <w:r w:rsidR="00EC7E60" w:rsidRPr="00D36174">
        <w:rPr>
          <w:sz w:val="19"/>
          <w:szCs w:val="19"/>
        </w:rPr>
        <w:t>/</w:t>
      </w:r>
      <w:r w:rsidR="00EC7E60" w:rsidRPr="00D36174">
        <w:rPr>
          <w:i/>
          <w:iCs/>
          <w:sz w:val="19"/>
          <w:szCs w:val="19"/>
        </w:rPr>
        <w:t>n</w:t>
      </w:r>
      <w:r w:rsidR="00EC7E60" w:rsidRPr="00D36174">
        <w:rPr>
          <w:sz w:val="19"/>
          <w:szCs w:val="19"/>
        </w:rPr>
        <w:t xml:space="preserve"> (molar ratio), </w:t>
      </w:r>
      <w:r w:rsidR="00EC7E60" w:rsidRPr="00D36174">
        <w:rPr>
          <w:i/>
          <w:iCs/>
          <w:sz w:val="19"/>
          <w:szCs w:val="19"/>
        </w:rPr>
        <w:t>w</w:t>
      </w:r>
      <w:r w:rsidR="00EC7E60" w:rsidRPr="00D36174">
        <w:rPr>
          <w:sz w:val="19"/>
          <w:szCs w:val="19"/>
        </w:rPr>
        <w:t xml:space="preserve"> (mass fraction), </w:t>
      </w:r>
      <w:r w:rsidR="00EC7E60" w:rsidRPr="00D36174">
        <w:rPr>
          <w:i/>
          <w:iCs/>
          <w:sz w:val="19"/>
          <w:szCs w:val="19"/>
        </w:rPr>
        <w:t>φ</w:t>
      </w:r>
      <w:r w:rsidR="00EC7E60" w:rsidRPr="00D36174">
        <w:rPr>
          <w:sz w:val="19"/>
          <w:szCs w:val="19"/>
        </w:rPr>
        <w:t xml:space="preserve"> (volume fraction)</w:t>
      </w:r>
      <w:r w:rsidR="00EC7E60" w:rsidRPr="00D36174">
        <w:rPr>
          <w:rFonts w:hint="eastAsia"/>
          <w:sz w:val="19"/>
          <w:szCs w:val="19"/>
        </w:rPr>
        <w:t>.</w:t>
      </w:r>
    </w:p>
    <w:p w14:paraId="00619E52" w14:textId="77777777" w:rsidR="00D36174" w:rsidRDefault="00EC7E60" w:rsidP="00EC7E60">
      <w:pPr>
        <w:adjustRightInd w:val="0"/>
        <w:snapToGrid w:val="0"/>
        <w:spacing w:line="260" w:lineRule="atLeast"/>
        <w:ind w:firstLineChars="100" w:firstLine="190"/>
        <w:rPr>
          <w:sz w:val="19"/>
          <w:szCs w:val="19"/>
        </w:rPr>
      </w:pPr>
      <w:r w:rsidRPr="00D36174">
        <w:rPr>
          <w:rFonts w:hint="eastAsia"/>
          <w:sz w:val="19"/>
          <w:szCs w:val="19"/>
        </w:rPr>
        <w:t>U</w:t>
      </w:r>
      <w:r w:rsidRPr="00D36174">
        <w:rPr>
          <w:sz w:val="19"/>
          <w:szCs w:val="19"/>
        </w:rPr>
        <w:t>nits</w:t>
      </w:r>
      <w:r w:rsidRPr="00D36174">
        <w:rPr>
          <w:rFonts w:hint="eastAsia"/>
          <w:sz w:val="19"/>
          <w:szCs w:val="19"/>
        </w:rPr>
        <w:t xml:space="preserve"> (</w:t>
      </w:r>
      <w:r w:rsidRPr="00D36174">
        <w:rPr>
          <w:sz w:val="19"/>
          <w:szCs w:val="19"/>
        </w:rPr>
        <w:t>Roman type</w:t>
      </w:r>
      <w:r w:rsidRPr="00D36174">
        <w:rPr>
          <w:rFonts w:hint="eastAsia"/>
          <w:sz w:val="19"/>
          <w:szCs w:val="19"/>
        </w:rPr>
        <w:t>): s (s</w:t>
      </w:r>
      <w:r w:rsidRPr="00D36174">
        <w:rPr>
          <w:sz w:val="19"/>
          <w:szCs w:val="19"/>
        </w:rPr>
        <w:t>econd</w:t>
      </w:r>
      <w:r w:rsidRPr="00D36174">
        <w:rPr>
          <w:rFonts w:hint="eastAsia"/>
          <w:sz w:val="19"/>
          <w:szCs w:val="19"/>
        </w:rPr>
        <w:t>s), min (</w:t>
      </w:r>
      <w:r w:rsidRPr="00D36174">
        <w:rPr>
          <w:sz w:val="19"/>
          <w:szCs w:val="19"/>
        </w:rPr>
        <w:t>minute</w:t>
      </w:r>
      <w:r w:rsidRPr="00D36174">
        <w:rPr>
          <w:rFonts w:hint="eastAsia"/>
          <w:sz w:val="19"/>
          <w:szCs w:val="19"/>
        </w:rPr>
        <w:t>s), h (</w:t>
      </w:r>
      <w:r w:rsidRPr="00D36174">
        <w:rPr>
          <w:sz w:val="19"/>
          <w:szCs w:val="19"/>
        </w:rPr>
        <w:t>hours</w:t>
      </w:r>
      <w:r w:rsidRPr="00D36174">
        <w:rPr>
          <w:rFonts w:hint="eastAsia"/>
          <w:sz w:val="19"/>
          <w:szCs w:val="19"/>
        </w:rPr>
        <w:t xml:space="preserve">), d </w:t>
      </w:r>
      <w:r w:rsidRPr="00D36174">
        <w:rPr>
          <w:rFonts w:hint="eastAsia"/>
          <w:sz w:val="19"/>
          <w:szCs w:val="19"/>
        </w:rPr>
        <w:t>(</w:t>
      </w:r>
      <w:r w:rsidRPr="00D36174">
        <w:rPr>
          <w:sz w:val="19"/>
          <w:szCs w:val="19"/>
        </w:rPr>
        <w:t>days</w:t>
      </w:r>
      <w:r w:rsidRPr="00D36174">
        <w:rPr>
          <w:rFonts w:hint="eastAsia"/>
          <w:sz w:val="19"/>
          <w:szCs w:val="19"/>
        </w:rPr>
        <w:t xml:space="preserve">), </w:t>
      </w:r>
      <w:r w:rsidRPr="00D36174">
        <w:rPr>
          <w:sz w:val="19"/>
          <w:szCs w:val="19"/>
        </w:rPr>
        <w:t>mol/L</w:t>
      </w:r>
      <w:r w:rsidRPr="00D36174">
        <w:rPr>
          <w:rFonts w:hint="eastAsia"/>
          <w:sz w:val="19"/>
          <w:szCs w:val="19"/>
        </w:rPr>
        <w:t xml:space="preserve"> (</w:t>
      </w:r>
      <w:r w:rsidRPr="00D36174">
        <w:rPr>
          <w:sz w:val="19"/>
          <w:szCs w:val="19"/>
        </w:rPr>
        <w:t>concentration</w:t>
      </w:r>
      <w:r w:rsidRPr="00D36174">
        <w:rPr>
          <w:rFonts w:hint="eastAsia"/>
          <w:sz w:val="19"/>
          <w:szCs w:val="19"/>
        </w:rPr>
        <w:t>), Pa (</w:t>
      </w:r>
      <w:r w:rsidRPr="00D36174">
        <w:rPr>
          <w:sz w:val="19"/>
          <w:szCs w:val="19"/>
        </w:rPr>
        <w:t>pressure</w:t>
      </w:r>
      <w:r w:rsidRPr="00D36174">
        <w:rPr>
          <w:rFonts w:hint="eastAsia"/>
          <w:sz w:val="19"/>
          <w:szCs w:val="19"/>
        </w:rPr>
        <w:t>), nm (</w:t>
      </w:r>
      <w:r w:rsidRPr="00D36174">
        <w:rPr>
          <w:sz w:val="19"/>
          <w:szCs w:val="19"/>
        </w:rPr>
        <w:t>length</w:t>
      </w:r>
      <w:r w:rsidRPr="00D36174">
        <w:rPr>
          <w:rFonts w:hint="eastAsia"/>
          <w:sz w:val="19"/>
          <w:szCs w:val="19"/>
        </w:rPr>
        <w:t xml:space="preserve">), </w:t>
      </w:r>
      <w:r w:rsidRPr="00D36174">
        <w:rPr>
          <w:sz w:val="19"/>
          <w:szCs w:val="19"/>
        </w:rPr>
        <w:t>r/min</w:t>
      </w:r>
      <w:r w:rsidRPr="00D36174">
        <w:rPr>
          <w:rFonts w:hint="eastAsia"/>
          <w:sz w:val="19"/>
          <w:szCs w:val="19"/>
        </w:rPr>
        <w:t xml:space="preserve"> (</w:t>
      </w:r>
      <w:r w:rsidRPr="00D36174">
        <w:rPr>
          <w:sz w:val="19"/>
          <w:szCs w:val="19"/>
        </w:rPr>
        <w:t>speed</w:t>
      </w:r>
      <w:r w:rsidRPr="00D36174">
        <w:rPr>
          <w:rFonts w:hint="eastAsia"/>
          <w:sz w:val="19"/>
          <w:szCs w:val="19"/>
        </w:rPr>
        <w:t xml:space="preserve">). </w:t>
      </w:r>
    </w:p>
    <w:p w14:paraId="27F2AA05" w14:textId="10434959" w:rsidR="00EC7E60" w:rsidRPr="00D36174" w:rsidRDefault="00EC7E60" w:rsidP="00EC7E60">
      <w:pPr>
        <w:adjustRightInd w:val="0"/>
        <w:snapToGrid w:val="0"/>
        <w:spacing w:line="260" w:lineRule="atLeast"/>
        <w:ind w:firstLineChars="100" w:firstLine="190"/>
        <w:rPr>
          <w:sz w:val="19"/>
          <w:szCs w:val="19"/>
        </w:rPr>
      </w:pPr>
      <w:r w:rsidRPr="00D36174">
        <w:rPr>
          <w:sz w:val="19"/>
          <w:szCs w:val="19"/>
        </w:rPr>
        <w:t>Using ppm, ppb, etc., to indicate substance content lacks precision</w:t>
      </w:r>
      <w:r w:rsidRPr="00D36174">
        <w:rPr>
          <w:rFonts w:hint="eastAsia"/>
          <w:sz w:val="19"/>
          <w:szCs w:val="19"/>
        </w:rPr>
        <w:t xml:space="preserve">, </w:t>
      </w:r>
      <w:r w:rsidRPr="00D36174">
        <w:rPr>
          <w:sz w:val="19"/>
          <w:szCs w:val="19"/>
        </w:rPr>
        <w:t xml:space="preserve">it should be expressed as </w:t>
      </w:r>
      <w:r w:rsidRPr="00D36174">
        <w:rPr>
          <w:i/>
          <w:iCs/>
          <w:sz w:val="19"/>
          <w:szCs w:val="19"/>
        </w:rPr>
        <w:t>w</w:t>
      </w:r>
      <w:r w:rsidRPr="00D36174">
        <w:rPr>
          <w:rFonts w:hint="eastAsia"/>
          <w:sz w:val="19"/>
          <w:szCs w:val="19"/>
        </w:rPr>
        <w:t xml:space="preserve"> (</w:t>
      </w:r>
      <w:r w:rsidRPr="00D36174">
        <w:rPr>
          <w:sz w:val="19"/>
          <w:szCs w:val="19"/>
        </w:rPr>
        <w:t>mass fraction</w:t>
      </w:r>
      <w:r w:rsidRPr="00D36174">
        <w:rPr>
          <w:rFonts w:hint="eastAsia"/>
          <w:sz w:val="19"/>
          <w:szCs w:val="19"/>
        </w:rPr>
        <w:t>)</w:t>
      </w:r>
      <w:r w:rsidRPr="00D36174">
        <w:rPr>
          <w:sz w:val="19"/>
          <w:szCs w:val="19"/>
        </w:rPr>
        <w:t xml:space="preserve">, </w:t>
      </w:r>
      <w:r w:rsidRPr="00D36174">
        <w:rPr>
          <w:i/>
          <w:sz w:val="19"/>
          <w:szCs w:val="19"/>
        </w:rPr>
        <w:sym w:font="Symbol" w:char="F06A"/>
      </w:r>
      <w:r w:rsidRPr="00D36174">
        <w:rPr>
          <w:rFonts w:hint="eastAsia"/>
          <w:i/>
          <w:sz w:val="19"/>
          <w:szCs w:val="19"/>
        </w:rPr>
        <w:t xml:space="preserve"> </w:t>
      </w:r>
      <w:r w:rsidRPr="00D36174">
        <w:rPr>
          <w:rFonts w:hint="eastAsia"/>
          <w:iCs/>
          <w:sz w:val="19"/>
          <w:szCs w:val="19"/>
        </w:rPr>
        <w:t>(v</w:t>
      </w:r>
      <w:r w:rsidRPr="00D36174">
        <w:rPr>
          <w:sz w:val="19"/>
          <w:szCs w:val="19"/>
        </w:rPr>
        <w:t>olume fraction</w:t>
      </w:r>
      <w:r w:rsidRPr="00D36174">
        <w:rPr>
          <w:rFonts w:hint="eastAsia"/>
          <w:sz w:val="19"/>
          <w:szCs w:val="19"/>
        </w:rPr>
        <w:t>)</w:t>
      </w:r>
      <w:r w:rsidRPr="00D36174">
        <w:rPr>
          <w:sz w:val="19"/>
          <w:szCs w:val="19"/>
        </w:rPr>
        <w:t xml:space="preserve">, </w:t>
      </w:r>
      <w:r w:rsidRPr="00D36174">
        <w:rPr>
          <w:i/>
          <w:iCs/>
          <w:sz w:val="19"/>
          <w:szCs w:val="19"/>
        </w:rPr>
        <w:t>x</w:t>
      </w:r>
      <w:r w:rsidRPr="00D36174">
        <w:rPr>
          <w:rFonts w:hint="eastAsia"/>
          <w:i/>
          <w:iCs/>
          <w:sz w:val="19"/>
          <w:szCs w:val="19"/>
        </w:rPr>
        <w:t xml:space="preserve"> </w:t>
      </w:r>
      <w:r w:rsidRPr="00D36174">
        <w:rPr>
          <w:rFonts w:hint="eastAsia"/>
          <w:sz w:val="19"/>
          <w:szCs w:val="19"/>
        </w:rPr>
        <w:t>(</w:t>
      </w:r>
      <w:r w:rsidRPr="00D36174">
        <w:rPr>
          <w:sz w:val="19"/>
          <w:szCs w:val="19"/>
        </w:rPr>
        <w:t>molar fraction</w:t>
      </w:r>
      <w:r w:rsidRPr="00D36174">
        <w:rPr>
          <w:rFonts w:hint="eastAsia"/>
          <w:sz w:val="19"/>
          <w:szCs w:val="19"/>
        </w:rPr>
        <w:t>)</w:t>
      </w:r>
      <w:r w:rsidRPr="00D36174">
        <w:rPr>
          <w:sz w:val="19"/>
          <w:szCs w:val="19"/>
        </w:rPr>
        <w:t>, or g/mL (mass concentration).</w:t>
      </w:r>
      <w:r w:rsidRPr="00D36174">
        <w:rPr>
          <w:rFonts w:hint="eastAsia"/>
          <w:sz w:val="19"/>
          <w:szCs w:val="19"/>
        </w:rPr>
        <w:t xml:space="preserve"> </w:t>
      </w:r>
      <w:r w:rsidRPr="00D36174">
        <w:rPr>
          <w:sz w:val="19"/>
          <w:szCs w:val="19"/>
        </w:rPr>
        <w:t>Temperature units should be presented as either °C or K in the same paper.</w:t>
      </w:r>
      <w:r w:rsidRPr="00D36174">
        <w:rPr>
          <w:rFonts w:hint="eastAsia"/>
          <w:sz w:val="19"/>
          <w:szCs w:val="19"/>
        </w:rPr>
        <w:t xml:space="preserve"> </w:t>
      </w:r>
      <w:r w:rsidRPr="00D36174">
        <w:rPr>
          <w:rFonts w:hint="eastAsia"/>
          <w:color w:val="ED0000"/>
          <w:sz w:val="19"/>
          <w:szCs w:val="19"/>
        </w:rPr>
        <w:t>(</w:t>
      </w:r>
      <w:r w:rsidRPr="00D36174">
        <w:rPr>
          <w:color w:val="ED0000"/>
          <w:sz w:val="19"/>
          <w:szCs w:val="19"/>
        </w:rPr>
        <w:t>Times New Roman</w:t>
      </w:r>
      <w:r w:rsidRPr="00D36174">
        <w:rPr>
          <w:rFonts w:hint="eastAsia"/>
          <w:color w:val="ED0000"/>
          <w:sz w:val="19"/>
          <w:szCs w:val="19"/>
        </w:rPr>
        <w:t>, 9.5)</w:t>
      </w:r>
    </w:p>
    <w:p w14:paraId="78AFB065" w14:textId="77777777" w:rsidR="001F0A21" w:rsidRPr="00EC7E60" w:rsidRDefault="001F0A21" w:rsidP="00EC7E60">
      <w:pPr>
        <w:adjustRightInd w:val="0"/>
        <w:snapToGrid w:val="0"/>
        <w:spacing w:line="260" w:lineRule="atLeast"/>
        <w:rPr>
          <w:color w:val="ED0000"/>
          <w:sz w:val="19"/>
          <w:szCs w:val="19"/>
        </w:rPr>
      </w:pPr>
    </w:p>
    <w:p w14:paraId="2E14FC61" w14:textId="04D26398" w:rsidR="001F0A21" w:rsidRPr="00FB0F91" w:rsidRDefault="00BD29F2" w:rsidP="001F0A21">
      <w:pPr>
        <w:adjustRightInd w:val="0"/>
        <w:snapToGrid w:val="0"/>
        <w:spacing w:line="260" w:lineRule="atLeast"/>
        <w:rPr>
          <w:rFonts w:ascii="Franklin Gothic Medium" w:hAnsi="Franklin Gothic Medium"/>
          <w:b/>
          <w:color w:val="000000" w:themeColor="text1"/>
          <w:sz w:val="19"/>
          <w:szCs w:val="19"/>
        </w:rPr>
      </w:pPr>
      <w:proofErr w:type="gramStart"/>
      <w:r w:rsidRPr="00FB0F91">
        <w:rPr>
          <w:rFonts w:ascii="Franklin Gothic Medium" w:hAnsi="Franklin Gothic Medium"/>
          <w:b/>
          <w:color w:val="000000" w:themeColor="text1"/>
          <w:sz w:val="19"/>
          <w:szCs w:val="19"/>
        </w:rPr>
        <w:t>1.</w:t>
      </w:r>
      <w:r w:rsidRPr="00FB0F91">
        <w:rPr>
          <w:rFonts w:ascii="Franklin Gothic Medium" w:hAnsi="Franklin Gothic Medium" w:hint="eastAsia"/>
          <w:b/>
          <w:color w:val="000000" w:themeColor="text1"/>
          <w:sz w:val="19"/>
          <w:szCs w:val="19"/>
        </w:rPr>
        <w:t xml:space="preserve">2  </w:t>
      </w:r>
      <w:r w:rsidR="000C4E79" w:rsidRPr="00FB0F91">
        <w:rPr>
          <w:rFonts w:ascii="Franklin Gothic Medium" w:hAnsi="Franklin Gothic Medium" w:hint="eastAsia"/>
          <w:b/>
          <w:color w:val="000000" w:themeColor="text1"/>
          <w:sz w:val="19"/>
          <w:szCs w:val="19"/>
        </w:rPr>
        <w:t>Title</w:t>
      </w:r>
      <w:proofErr w:type="gramEnd"/>
      <w:r w:rsidRPr="00FB0F91">
        <w:rPr>
          <w:rFonts w:ascii="Franklin Gothic Medium" w:hAnsi="Franklin Gothic Medium" w:hint="eastAsia"/>
          <w:b/>
          <w:color w:val="ED0000"/>
          <w:sz w:val="19"/>
          <w:szCs w:val="19"/>
        </w:rPr>
        <w:t xml:space="preserve"> </w:t>
      </w:r>
      <w:r w:rsidR="001F0A21" w:rsidRPr="00FB0F91">
        <w:rPr>
          <w:rFonts w:ascii="Franklin Gothic Medium" w:hAnsi="Franklin Gothic Medium" w:hint="eastAsia"/>
          <w:b/>
          <w:color w:val="ED0000"/>
          <w:sz w:val="19"/>
          <w:szCs w:val="19"/>
        </w:rPr>
        <w:t xml:space="preserve">(Level </w:t>
      </w:r>
      <w:r w:rsidR="00FB0F91">
        <w:rPr>
          <w:rFonts w:ascii="Franklin Gothic Medium" w:hAnsi="Franklin Gothic Medium" w:hint="eastAsia"/>
          <w:b/>
          <w:color w:val="ED0000"/>
          <w:sz w:val="19"/>
          <w:szCs w:val="19"/>
        </w:rPr>
        <w:t>2</w:t>
      </w:r>
      <w:r w:rsidR="001F0A21" w:rsidRPr="00FB0F91">
        <w:rPr>
          <w:rFonts w:ascii="Franklin Gothic Medium" w:hAnsi="Franklin Gothic Medium" w:hint="eastAsia"/>
          <w:b/>
          <w:color w:val="ED0000"/>
          <w:sz w:val="19"/>
          <w:szCs w:val="19"/>
        </w:rPr>
        <w:t xml:space="preserve">, </w:t>
      </w:r>
      <w:r w:rsidR="001F0A21" w:rsidRPr="00FB0F91">
        <w:rPr>
          <w:rFonts w:ascii="Franklin Gothic Medium" w:hAnsi="Franklin Gothic Medium"/>
          <w:b/>
          <w:color w:val="ED0000"/>
          <w:sz w:val="19"/>
          <w:szCs w:val="19"/>
        </w:rPr>
        <w:t>Franklin Gothic Medium</w:t>
      </w:r>
      <w:r w:rsidR="001F0A21" w:rsidRPr="00FB0F91">
        <w:rPr>
          <w:rFonts w:ascii="Franklin Gothic Medium" w:hAnsi="Franklin Gothic Medium" w:hint="eastAsia"/>
          <w:b/>
          <w:color w:val="ED0000"/>
          <w:sz w:val="19"/>
          <w:szCs w:val="19"/>
        </w:rPr>
        <w:t xml:space="preserve">, </w:t>
      </w:r>
      <w:r w:rsidR="00FB0F91">
        <w:rPr>
          <w:rFonts w:ascii="Franklin Gothic Medium" w:hAnsi="Franklin Gothic Medium" w:hint="eastAsia"/>
          <w:b/>
          <w:color w:val="ED0000"/>
          <w:sz w:val="19"/>
          <w:szCs w:val="19"/>
        </w:rPr>
        <w:t>9.5</w:t>
      </w:r>
      <w:r w:rsidR="001F0A21" w:rsidRPr="00FB0F91">
        <w:rPr>
          <w:rFonts w:ascii="Franklin Gothic Medium" w:hAnsi="Franklin Gothic Medium" w:hint="eastAsia"/>
          <w:b/>
          <w:color w:val="ED0000"/>
          <w:sz w:val="19"/>
          <w:szCs w:val="19"/>
        </w:rPr>
        <w:t>, Bold)</w:t>
      </w:r>
    </w:p>
    <w:p w14:paraId="74E43890" w14:textId="77777777" w:rsidR="00520254" w:rsidRPr="0090686C" w:rsidRDefault="00520254" w:rsidP="0090686C">
      <w:pPr>
        <w:adjustRightInd w:val="0"/>
        <w:snapToGrid w:val="0"/>
        <w:spacing w:line="260" w:lineRule="atLeast"/>
        <w:rPr>
          <w:bCs/>
          <w:color w:val="000000" w:themeColor="text1"/>
          <w:sz w:val="17"/>
          <w:szCs w:val="17"/>
        </w:rPr>
      </w:pPr>
    </w:p>
    <w:p w14:paraId="2D28B549" w14:textId="085DD0ED" w:rsidR="00EC7E60" w:rsidRPr="00D4263C" w:rsidRDefault="00EC7E60" w:rsidP="00EC7E60">
      <w:pPr>
        <w:adjustRightInd w:val="0"/>
        <w:snapToGrid w:val="0"/>
        <w:spacing w:line="260" w:lineRule="atLeast"/>
        <w:ind w:firstLineChars="100" w:firstLine="190"/>
        <w:rPr>
          <w:sz w:val="19"/>
          <w:szCs w:val="19"/>
        </w:rPr>
      </w:pPr>
      <w:bookmarkStart w:id="4" w:name="_Hlk185253892"/>
      <w:r w:rsidRPr="00D4263C">
        <w:rPr>
          <w:rFonts w:hint="eastAsia"/>
          <w:sz w:val="19"/>
          <w:szCs w:val="19"/>
        </w:rPr>
        <w:t xml:space="preserve">All </w:t>
      </w:r>
      <w:r w:rsidR="00DD4E0E" w:rsidRPr="00D4263C">
        <w:rPr>
          <w:rFonts w:hint="eastAsia"/>
          <w:sz w:val="19"/>
          <w:szCs w:val="19"/>
        </w:rPr>
        <w:t>f</w:t>
      </w:r>
      <w:r w:rsidRPr="00D4263C">
        <w:rPr>
          <w:rFonts w:hint="eastAsia"/>
          <w:sz w:val="19"/>
          <w:szCs w:val="19"/>
        </w:rPr>
        <w:t xml:space="preserve">igures and </w:t>
      </w:r>
      <w:r w:rsidR="00DD4E0E" w:rsidRPr="00D4263C">
        <w:rPr>
          <w:rFonts w:hint="eastAsia"/>
          <w:sz w:val="19"/>
          <w:szCs w:val="19"/>
        </w:rPr>
        <w:t>t</w:t>
      </w:r>
      <w:r w:rsidRPr="00D4263C">
        <w:rPr>
          <w:rFonts w:hint="eastAsia"/>
          <w:sz w:val="19"/>
          <w:szCs w:val="19"/>
        </w:rPr>
        <w:t xml:space="preserve">ables should be placed in </w:t>
      </w:r>
      <w:r w:rsidRPr="00D4263C">
        <w:rPr>
          <w:sz w:val="19"/>
          <w:szCs w:val="19"/>
        </w:rPr>
        <w:t>the text near the point of the first mention.</w:t>
      </w:r>
      <w:bookmarkEnd w:id="4"/>
      <w:r w:rsidRPr="00D4263C">
        <w:rPr>
          <w:rFonts w:hint="eastAsia"/>
          <w:sz w:val="19"/>
          <w:szCs w:val="19"/>
        </w:rPr>
        <w:t xml:space="preserve"> </w:t>
      </w:r>
      <w:r w:rsidR="00EA1F66" w:rsidRPr="00D4263C">
        <w:rPr>
          <w:sz w:val="19"/>
          <w:szCs w:val="19"/>
        </w:rPr>
        <w:t xml:space="preserve">The same data should not be presented in more than one figure or in both a figure and a table. </w:t>
      </w:r>
      <w:r w:rsidRPr="00D4263C">
        <w:rPr>
          <w:rFonts w:hint="eastAsia"/>
          <w:sz w:val="19"/>
          <w:szCs w:val="19"/>
        </w:rPr>
        <w:t>C</w:t>
      </w:r>
      <w:r w:rsidRPr="00D4263C">
        <w:rPr>
          <w:sz w:val="19"/>
          <w:szCs w:val="19"/>
        </w:rPr>
        <w:t>harts should be avoided when the data can be adequately described in words (such as only 3</w:t>
      </w:r>
      <w:r w:rsidRPr="00D4263C">
        <w:rPr>
          <w:sz w:val="19"/>
          <w:szCs w:val="19"/>
        </w:rPr>
        <w:sym w:font="Symbol" w:char="F07E"/>
      </w:r>
      <w:r w:rsidRPr="00D4263C">
        <w:rPr>
          <w:sz w:val="19"/>
          <w:szCs w:val="19"/>
        </w:rPr>
        <w:t>5 data).</w:t>
      </w:r>
      <w:r w:rsidRPr="00D4263C">
        <w:rPr>
          <w:rFonts w:hint="eastAsia"/>
          <w:sz w:val="19"/>
          <w:szCs w:val="19"/>
        </w:rPr>
        <w:t xml:space="preserve"> </w:t>
      </w:r>
      <w:r w:rsidRPr="00D4263C">
        <w:rPr>
          <w:sz w:val="19"/>
          <w:szCs w:val="19"/>
        </w:rPr>
        <w:t>The captions should be understandable without reference to the text.</w:t>
      </w:r>
      <w:r w:rsidRPr="00D4263C">
        <w:rPr>
          <w:rFonts w:hint="eastAsia"/>
          <w:sz w:val="19"/>
          <w:szCs w:val="19"/>
        </w:rPr>
        <w:t xml:space="preserve"> </w:t>
      </w:r>
      <w:r w:rsidRPr="00D4263C">
        <w:rPr>
          <w:sz w:val="19"/>
          <w:szCs w:val="19"/>
        </w:rPr>
        <w:t>Precautions are as follows:</w:t>
      </w:r>
    </w:p>
    <w:p w14:paraId="473D53BA" w14:textId="77777777" w:rsidR="006248DC"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(1</w:t>
      </w:r>
      <w:r w:rsidRPr="00D4263C">
        <w:rPr>
          <w:sz w:val="19"/>
          <w:szCs w:val="19"/>
        </w:rPr>
        <w:t>) The main experimental conditions should be given</w:t>
      </w:r>
      <w:r w:rsidRPr="00D4263C">
        <w:rPr>
          <w:rFonts w:hint="eastAsia"/>
          <w:sz w:val="19"/>
          <w:szCs w:val="19"/>
        </w:rPr>
        <w:t>.</w:t>
      </w:r>
    </w:p>
    <w:p w14:paraId="073B46A4" w14:textId="1B23CB5C"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 xml:space="preserve">(2) </w:t>
      </w:r>
      <w:r w:rsidRPr="00D4263C">
        <w:rPr>
          <w:sz w:val="19"/>
          <w:szCs w:val="19"/>
        </w:rPr>
        <w:t xml:space="preserve">Each abbreviation must be defined the first time it is used in manuscript and again in </w:t>
      </w:r>
      <w:r w:rsidRPr="00D4263C">
        <w:rPr>
          <w:rFonts w:hint="eastAsia"/>
          <w:sz w:val="19"/>
          <w:szCs w:val="19"/>
        </w:rPr>
        <w:t>figures and tables</w:t>
      </w:r>
      <w:r w:rsidRPr="00D4263C">
        <w:rPr>
          <w:sz w:val="19"/>
          <w:szCs w:val="19"/>
        </w:rPr>
        <w:t>.</w:t>
      </w:r>
    </w:p>
    <w:p w14:paraId="4E9F269E" w14:textId="59187875" w:rsidR="00EF0201" w:rsidRPr="00D4263C" w:rsidRDefault="00EF0201" w:rsidP="00EF0201">
      <w:pPr>
        <w:adjustRightInd w:val="0"/>
        <w:snapToGrid w:val="0"/>
        <w:spacing w:line="260" w:lineRule="atLeast"/>
        <w:ind w:firstLineChars="100" w:firstLine="190"/>
        <w:rPr>
          <w:sz w:val="19"/>
          <w:szCs w:val="19"/>
        </w:rPr>
      </w:pPr>
      <w:r w:rsidRPr="00D4263C">
        <w:rPr>
          <w:rFonts w:hint="eastAsia"/>
          <w:sz w:val="19"/>
          <w:szCs w:val="19"/>
        </w:rPr>
        <w:t>(3)</w:t>
      </w:r>
      <w:r w:rsidRPr="00D4263C">
        <w:rPr>
          <w:sz w:val="19"/>
          <w:szCs w:val="19"/>
        </w:rPr>
        <w:t xml:space="preserve"> </w:t>
      </w:r>
      <w:r w:rsidR="0096791B" w:rsidRPr="00D4263C">
        <w:rPr>
          <w:sz w:val="19"/>
          <w:szCs w:val="19"/>
        </w:rPr>
        <w:t>Figures and tables should be positioned at the top or bottom of each manuscript page.</w:t>
      </w:r>
    </w:p>
    <w:p w14:paraId="0811C4B8" w14:textId="33B80016"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4</w:t>
      </w:r>
      <w:r w:rsidRPr="00D4263C">
        <w:rPr>
          <w:rFonts w:hint="eastAsia"/>
          <w:sz w:val="19"/>
          <w:szCs w:val="19"/>
        </w:rPr>
        <w:t>)</w:t>
      </w:r>
      <w:r w:rsidRPr="00D4263C">
        <w:rPr>
          <w:sz w:val="19"/>
          <w:szCs w:val="19"/>
        </w:rPr>
        <w:t xml:space="preserve"> </w:t>
      </w:r>
      <w:r w:rsidRPr="00D4263C">
        <w:rPr>
          <w:rFonts w:hint="eastAsia"/>
          <w:sz w:val="19"/>
          <w:szCs w:val="19"/>
        </w:rPr>
        <w:t>All</w:t>
      </w:r>
      <w:r w:rsidRPr="00D4263C">
        <w:rPr>
          <w:sz w:val="19"/>
          <w:szCs w:val="19"/>
        </w:rPr>
        <w:t xml:space="preserve"> figures can be edited by Origin.</w:t>
      </w:r>
      <w:r w:rsidRPr="00D4263C">
        <w:rPr>
          <w:rFonts w:hint="eastAsia"/>
          <w:sz w:val="19"/>
          <w:szCs w:val="19"/>
        </w:rPr>
        <w:t xml:space="preserve"> </w:t>
      </w:r>
    </w:p>
    <w:p w14:paraId="2CB470BB" w14:textId="64BD4D5D" w:rsidR="00EC7E60" w:rsidRPr="00D4263C" w:rsidRDefault="00EC7E60"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5</w:t>
      </w:r>
      <w:r w:rsidRPr="00D4263C">
        <w:rPr>
          <w:rFonts w:hint="eastAsia"/>
          <w:sz w:val="19"/>
          <w:szCs w:val="19"/>
        </w:rPr>
        <w:t xml:space="preserve">) </w:t>
      </w:r>
      <w:r w:rsidRPr="00D4263C">
        <w:rPr>
          <w:sz w:val="19"/>
          <w:szCs w:val="19"/>
        </w:rPr>
        <w:t>Original and high-resolution photographs (separate JPEG graphics file) should be submitted.</w:t>
      </w:r>
      <w:r w:rsidR="002F311C" w:rsidRPr="00D4263C">
        <w:rPr>
          <w:rFonts w:hint="eastAsia"/>
          <w:sz w:val="19"/>
          <w:szCs w:val="19"/>
        </w:rPr>
        <w:t xml:space="preserve"> </w:t>
      </w:r>
    </w:p>
    <w:p w14:paraId="2CFC5905" w14:textId="77E66673" w:rsidR="00EC1EC3" w:rsidRPr="00D4263C" w:rsidRDefault="00EC1EC3" w:rsidP="00EC7E60">
      <w:pPr>
        <w:adjustRightInd w:val="0"/>
        <w:snapToGrid w:val="0"/>
        <w:spacing w:line="260" w:lineRule="atLeast"/>
        <w:ind w:firstLineChars="100" w:firstLine="190"/>
        <w:rPr>
          <w:sz w:val="19"/>
          <w:szCs w:val="19"/>
        </w:rPr>
      </w:pPr>
      <w:r w:rsidRPr="00D4263C">
        <w:rPr>
          <w:rFonts w:hint="eastAsia"/>
          <w:sz w:val="19"/>
          <w:szCs w:val="19"/>
        </w:rPr>
        <w:t>(</w:t>
      </w:r>
      <w:r w:rsidR="00EF0201" w:rsidRPr="00D4263C">
        <w:rPr>
          <w:rFonts w:hint="eastAsia"/>
          <w:sz w:val="19"/>
          <w:szCs w:val="19"/>
        </w:rPr>
        <w:t>6</w:t>
      </w:r>
      <w:r w:rsidRPr="00D4263C">
        <w:rPr>
          <w:rFonts w:hint="eastAsia"/>
          <w:sz w:val="19"/>
          <w:szCs w:val="19"/>
        </w:rPr>
        <w:t xml:space="preserve">) </w:t>
      </w:r>
      <w:r w:rsidR="002B3445" w:rsidRPr="00D4263C">
        <w:rPr>
          <w:sz w:val="19"/>
          <w:szCs w:val="19"/>
        </w:rPr>
        <w:t xml:space="preserve">Leave a blank line between the </w:t>
      </w:r>
      <w:r w:rsidR="002B3445" w:rsidRPr="00D4263C">
        <w:rPr>
          <w:rFonts w:hint="eastAsia"/>
          <w:sz w:val="19"/>
          <w:szCs w:val="19"/>
        </w:rPr>
        <w:t>figures (</w:t>
      </w:r>
      <w:r w:rsidR="002B3445" w:rsidRPr="00D4263C">
        <w:rPr>
          <w:sz w:val="19"/>
          <w:szCs w:val="19"/>
        </w:rPr>
        <w:t>or table</w:t>
      </w:r>
      <w:r w:rsidR="002B3445" w:rsidRPr="00D4263C">
        <w:rPr>
          <w:rFonts w:hint="eastAsia"/>
          <w:sz w:val="19"/>
          <w:szCs w:val="19"/>
        </w:rPr>
        <w:t>s)</w:t>
      </w:r>
      <w:r w:rsidR="002B3445" w:rsidRPr="00D4263C">
        <w:rPr>
          <w:sz w:val="19"/>
          <w:szCs w:val="19"/>
        </w:rPr>
        <w:t xml:space="preserve"> and the text.</w:t>
      </w:r>
      <w:r w:rsidR="002B3445" w:rsidRPr="00D4263C">
        <w:rPr>
          <w:rFonts w:hint="eastAsia"/>
          <w:sz w:val="19"/>
          <w:szCs w:val="19"/>
        </w:rPr>
        <w:t xml:space="preserve"> </w:t>
      </w:r>
    </w:p>
    <w:p w14:paraId="4B880B95" w14:textId="30B2E498" w:rsidR="002F311C" w:rsidRPr="00D4263C" w:rsidRDefault="002F311C" w:rsidP="002F311C">
      <w:pPr>
        <w:adjustRightInd w:val="0"/>
        <w:snapToGrid w:val="0"/>
        <w:spacing w:line="260" w:lineRule="atLeast"/>
        <w:ind w:firstLineChars="100" w:firstLine="190"/>
        <w:rPr>
          <w:sz w:val="19"/>
          <w:szCs w:val="19"/>
        </w:rPr>
      </w:pPr>
      <w:r w:rsidRPr="00D4263C">
        <w:rPr>
          <w:rFonts w:hint="eastAsia"/>
          <w:sz w:val="19"/>
          <w:szCs w:val="19"/>
        </w:rPr>
        <w:lastRenderedPageBreak/>
        <w:t xml:space="preserve">(7) Sample </w:t>
      </w:r>
      <w:r w:rsidRPr="00D4263C">
        <w:rPr>
          <w:sz w:val="19"/>
          <w:szCs w:val="19"/>
        </w:rPr>
        <w:t>figure</w:t>
      </w:r>
      <w:r w:rsidRPr="00D4263C">
        <w:rPr>
          <w:rFonts w:hint="eastAsia"/>
          <w:sz w:val="19"/>
          <w:szCs w:val="19"/>
        </w:rPr>
        <w:t xml:space="preserve"> as shown in Figure 1.</w:t>
      </w:r>
    </w:p>
    <w:p w14:paraId="662A8D9C" w14:textId="28907613" w:rsidR="00EC1EC3" w:rsidRPr="00D4263C" w:rsidRDefault="00EC7E60" w:rsidP="002F311C">
      <w:pPr>
        <w:adjustRightInd w:val="0"/>
        <w:snapToGrid w:val="0"/>
        <w:spacing w:line="260" w:lineRule="atLeast"/>
        <w:ind w:firstLineChars="100" w:firstLine="190"/>
        <w:rPr>
          <w:sz w:val="19"/>
          <w:szCs w:val="19"/>
        </w:rPr>
      </w:pPr>
      <w:r w:rsidRPr="00D4263C">
        <w:rPr>
          <w:rFonts w:hint="eastAsia"/>
          <w:sz w:val="19"/>
          <w:szCs w:val="19"/>
        </w:rPr>
        <w:t>(</w:t>
      </w:r>
      <w:r w:rsidR="002F311C" w:rsidRPr="00D4263C">
        <w:rPr>
          <w:rFonts w:hint="eastAsia"/>
          <w:sz w:val="19"/>
          <w:szCs w:val="19"/>
        </w:rPr>
        <w:t>8</w:t>
      </w:r>
      <w:r w:rsidRPr="00D4263C">
        <w:rPr>
          <w:rFonts w:hint="eastAsia"/>
          <w:sz w:val="19"/>
          <w:szCs w:val="19"/>
        </w:rPr>
        <w:t xml:space="preserve">) </w:t>
      </w:r>
      <w:r w:rsidRPr="00D4263C">
        <w:rPr>
          <w:sz w:val="19"/>
          <w:szCs w:val="19"/>
        </w:rPr>
        <w:t>Tables should be created</w:t>
      </w:r>
      <w:r w:rsidRPr="00D4263C">
        <w:rPr>
          <w:rFonts w:hint="eastAsia"/>
          <w:sz w:val="19"/>
          <w:szCs w:val="19"/>
        </w:rPr>
        <w:t xml:space="preserve"> in </w:t>
      </w:r>
      <w:r w:rsidRPr="00D4263C">
        <w:rPr>
          <w:sz w:val="19"/>
          <w:szCs w:val="19"/>
        </w:rPr>
        <w:t>three-line form, as shown in Table 1</w:t>
      </w:r>
      <w:r w:rsidRPr="00D4263C">
        <w:rPr>
          <w:rFonts w:hint="eastAsia"/>
          <w:sz w:val="19"/>
          <w:szCs w:val="19"/>
        </w:rPr>
        <w:t>.</w:t>
      </w:r>
      <w:r w:rsidR="00EC1EC3" w:rsidRPr="00D4263C">
        <w:rPr>
          <w:rFonts w:hint="eastAsia"/>
          <w:sz w:val="19"/>
          <w:szCs w:val="19"/>
        </w:rPr>
        <w:t xml:space="preserve"> </w:t>
      </w:r>
    </w:p>
    <w:p w14:paraId="2D63C19A" w14:textId="77777777" w:rsidR="003D6F37" w:rsidRDefault="003D6F37" w:rsidP="000C4E79">
      <w:pPr>
        <w:adjustRightInd w:val="0"/>
        <w:snapToGrid w:val="0"/>
        <w:spacing w:line="260" w:lineRule="atLeast"/>
        <w:ind w:firstLineChars="100" w:firstLine="200"/>
        <w:rPr>
          <w:sz w:val="20"/>
          <w:szCs w:val="20"/>
        </w:rPr>
      </w:pPr>
    </w:p>
    <w:p w14:paraId="462E852C" w14:textId="76A465F7" w:rsidR="003D6F37" w:rsidRPr="000F2803" w:rsidRDefault="003D6F37" w:rsidP="003D6F37">
      <w:pPr>
        <w:adjustRightInd w:val="0"/>
        <w:snapToGrid w:val="0"/>
        <w:spacing w:line="260" w:lineRule="atLeast"/>
        <w:rPr>
          <w:rFonts w:ascii="Franklin Gothic Medium" w:hAnsi="Franklin Gothic Medium"/>
          <w:b/>
          <w:color w:val="000000" w:themeColor="text1"/>
          <w:sz w:val="22"/>
          <w:szCs w:val="22"/>
        </w:rPr>
      </w:pPr>
      <w:proofErr w:type="gramStart"/>
      <w:r>
        <w:rPr>
          <w:rFonts w:ascii="Franklin Gothic Medium" w:hAnsi="Franklin Gothic Medium" w:hint="eastAsia"/>
          <w:b/>
          <w:color w:val="000000" w:themeColor="text1"/>
          <w:sz w:val="22"/>
          <w:szCs w:val="22"/>
        </w:rPr>
        <w:t>2  T</w:t>
      </w:r>
      <w:r w:rsidRPr="000F2803">
        <w:rPr>
          <w:rFonts w:ascii="Franklin Gothic Medium" w:hAnsi="Franklin Gothic Medium" w:hint="eastAsia"/>
          <w:b/>
          <w:color w:val="000000" w:themeColor="text1"/>
          <w:sz w:val="22"/>
          <w:szCs w:val="22"/>
        </w:rPr>
        <w:t>itle</w:t>
      </w:r>
      <w:proofErr w:type="gramEnd"/>
      <w:r w:rsidRPr="000F2803">
        <w:rPr>
          <w:rFonts w:ascii="Franklin Gothic Medium" w:hAnsi="Franklin Gothic Medium" w:hint="eastAsia"/>
          <w:b/>
          <w:color w:val="000000" w:themeColor="text1"/>
          <w:sz w:val="22"/>
          <w:szCs w:val="22"/>
        </w:rPr>
        <w:t xml:space="preserve"> </w:t>
      </w:r>
      <w:r w:rsidRPr="00B64D5A">
        <w:rPr>
          <w:rFonts w:ascii="Franklin Gothic Medium" w:hAnsi="Franklin Gothic Medium" w:hint="eastAsia"/>
          <w:b/>
          <w:color w:val="ED0000"/>
          <w:sz w:val="22"/>
          <w:szCs w:val="22"/>
        </w:rPr>
        <w:t xml:space="preserve">(Level 1, </w:t>
      </w:r>
      <w:r w:rsidRPr="00B64D5A">
        <w:rPr>
          <w:rFonts w:ascii="Franklin Gothic Medium" w:hAnsi="Franklin Gothic Medium"/>
          <w:b/>
          <w:color w:val="ED0000"/>
          <w:sz w:val="22"/>
          <w:szCs w:val="22"/>
        </w:rPr>
        <w:t>Franklin Gothic Medium</w:t>
      </w:r>
      <w:r w:rsidRPr="00B64D5A">
        <w:rPr>
          <w:rFonts w:ascii="Franklin Gothic Medium" w:hAnsi="Franklin Gothic Medium" w:hint="eastAsia"/>
          <w:b/>
          <w:color w:val="ED0000"/>
          <w:sz w:val="22"/>
          <w:szCs w:val="22"/>
        </w:rPr>
        <w:t xml:space="preserve">, </w:t>
      </w:r>
      <w:r>
        <w:rPr>
          <w:rFonts w:ascii="Franklin Gothic Medium" w:hAnsi="Franklin Gothic Medium" w:hint="eastAsia"/>
          <w:b/>
          <w:color w:val="ED0000"/>
          <w:sz w:val="22"/>
          <w:szCs w:val="22"/>
        </w:rPr>
        <w:t xml:space="preserve">11, </w:t>
      </w:r>
      <w:r w:rsidRPr="00B64D5A">
        <w:rPr>
          <w:rFonts w:ascii="Franklin Gothic Medium" w:hAnsi="Franklin Gothic Medium" w:hint="eastAsia"/>
          <w:b/>
          <w:color w:val="ED0000"/>
          <w:sz w:val="22"/>
          <w:szCs w:val="22"/>
        </w:rPr>
        <w:t>Bold</w:t>
      </w:r>
      <w:r w:rsidR="00B87335">
        <w:rPr>
          <w:rFonts w:ascii="Franklin Gothic Medium" w:hAnsi="Franklin Gothic Medium" w:hint="eastAsia"/>
          <w:b/>
          <w:color w:val="ED0000"/>
          <w:sz w:val="22"/>
          <w:szCs w:val="22"/>
        </w:rPr>
        <w:t xml:space="preserve">, </w:t>
      </w:r>
      <w:proofErr w:type="spellStart"/>
      <w:r w:rsidR="00B87335">
        <w:rPr>
          <w:rFonts w:ascii="Franklin Gothic Medium" w:hAnsi="Franklin Gothic Medium" w:hint="eastAsia"/>
          <w:b/>
          <w:color w:val="ED0000"/>
          <w:sz w:val="22"/>
          <w:szCs w:val="22"/>
        </w:rPr>
        <w:t>eg.</w:t>
      </w:r>
      <w:proofErr w:type="spellEnd"/>
      <w:r w:rsidR="00B87335">
        <w:rPr>
          <w:rFonts w:ascii="Franklin Gothic Medium" w:hAnsi="Franklin Gothic Medium" w:hint="eastAsia"/>
          <w:b/>
          <w:color w:val="ED0000"/>
          <w:sz w:val="22"/>
          <w:szCs w:val="22"/>
        </w:rPr>
        <w:t xml:space="preserve"> Results and discussion</w:t>
      </w:r>
      <w:r w:rsidRPr="00B64D5A">
        <w:rPr>
          <w:rFonts w:ascii="Franklin Gothic Medium" w:hAnsi="Franklin Gothic Medium" w:hint="eastAsia"/>
          <w:b/>
          <w:color w:val="ED0000"/>
          <w:sz w:val="22"/>
          <w:szCs w:val="22"/>
        </w:rPr>
        <w:t>)</w:t>
      </w:r>
    </w:p>
    <w:p w14:paraId="100562EF" w14:textId="77777777" w:rsidR="003D6F37" w:rsidRDefault="003D6F37" w:rsidP="003D6F37">
      <w:pPr>
        <w:adjustRightInd w:val="0"/>
        <w:snapToGrid w:val="0"/>
        <w:spacing w:line="260" w:lineRule="atLeast"/>
        <w:rPr>
          <w:sz w:val="20"/>
          <w:szCs w:val="20"/>
        </w:rPr>
      </w:pPr>
    </w:p>
    <w:p w14:paraId="3F363EA0" w14:textId="3F7C8C8A" w:rsidR="00617FEF" w:rsidRPr="00617FEF" w:rsidRDefault="003D6F37" w:rsidP="00BE6097">
      <w:pPr>
        <w:adjustRightInd w:val="0"/>
        <w:snapToGrid w:val="0"/>
        <w:spacing w:line="260" w:lineRule="atLeast"/>
        <w:ind w:firstLineChars="100" w:firstLine="190"/>
        <w:rPr>
          <w:sz w:val="19"/>
          <w:szCs w:val="19"/>
        </w:rPr>
      </w:pPr>
      <w:r w:rsidRPr="00617FEF">
        <w:rPr>
          <w:sz w:val="19"/>
          <w:szCs w:val="19"/>
        </w:rPr>
        <w:t xml:space="preserve">All formulas </w:t>
      </w:r>
      <w:r w:rsidR="00BE6097" w:rsidRPr="00BE6097">
        <w:rPr>
          <w:sz w:val="19"/>
          <w:szCs w:val="19"/>
        </w:rPr>
        <w:t>must</w:t>
      </w:r>
      <w:r w:rsidRPr="00617FEF">
        <w:rPr>
          <w:sz w:val="19"/>
          <w:szCs w:val="19"/>
        </w:rPr>
        <w:t xml:space="preserve"> be inserted </w:t>
      </w:r>
      <w:r w:rsidR="00E00E88" w:rsidRPr="00E00E88">
        <w:rPr>
          <w:sz w:val="19"/>
          <w:szCs w:val="19"/>
        </w:rPr>
        <w:t xml:space="preserve">or edited </w:t>
      </w:r>
      <w:r w:rsidR="00BE6097" w:rsidRPr="00BE6097">
        <w:rPr>
          <w:sz w:val="19"/>
          <w:szCs w:val="19"/>
        </w:rPr>
        <w:t>in Microsoft Word using the Times New Roman</w:t>
      </w:r>
      <w:r w:rsidRPr="00617FEF">
        <w:rPr>
          <w:rFonts w:hint="eastAsia"/>
          <w:sz w:val="19"/>
          <w:szCs w:val="19"/>
        </w:rPr>
        <w:t xml:space="preserve">, </w:t>
      </w:r>
      <w:r w:rsidR="00BE6097" w:rsidRPr="00BE6097">
        <w:rPr>
          <w:sz w:val="19"/>
          <w:szCs w:val="19"/>
        </w:rPr>
        <w:t>as illustrated in Equation (1)</w:t>
      </w:r>
      <w:r w:rsidR="00617FEF" w:rsidRPr="00617FEF">
        <w:rPr>
          <w:rFonts w:hint="eastAsia"/>
          <w:sz w:val="19"/>
          <w:szCs w:val="19"/>
        </w:rPr>
        <w:t>.</w:t>
      </w:r>
      <w:r w:rsidR="00BE6097">
        <w:rPr>
          <w:rFonts w:hint="eastAsia"/>
          <w:sz w:val="19"/>
          <w:szCs w:val="19"/>
        </w:rPr>
        <w:t xml:space="preserve"> </w:t>
      </w:r>
    </w:p>
    <w:p w14:paraId="5947305A" w14:textId="44A8EDC6" w:rsidR="00BE6097" w:rsidRPr="009C7461" w:rsidRDefault="00617FEF" w:rsidP="00BE6097">
      <w:pPr>
        <w:adjustRightInd w:val="0"/>
        <w:snapToGrid w:val="0"/>
        <w:spacing w:line="260" w:lineRule="atLeast"/>
        <w:ind w:firstLineChars="100" w:firstLine="190"/>
        <w:rPr>
          <w:sz w:val="20"/>
          <w:szCs w:val="20"/>
        </w:rPr>
      </w:pPr>
      <w:proofErr w:type="spellStart"/>
      <m:oMathPara>
        <m:oMathParaPr>
          <m:jc m:val="right"/>
        </m:oMathParaPr>
        <m:oMath>
          <m:r>
            <m:rPr>
              <m:nor/>
            </m:rPr>
            <w:rPr>
              <w:bCs/>
              <w:color w:val="000000" w:themeColor="text1"/>
              <w:sz w:val="19"/>
              <w:szCs w:val="19"/>
            </w:rPr>
            <m:t>ln</m:t>
          </m:r>
          <m:r>
            <m:rPr>
              <m:nor/>
            </m:rPr>
            <w:rPr>
              <w:bCs/>
              <w:i/>
              <w:color w:val="000000" w:themeColor="text1"/>
              <w:sz w:val="19"/>
              <w:szCs w:val="19"/>
            </w:rPr>
            <m:t>k</m:t>
          </m:r>
          <w:proofErr w:type="spellEnd"/>
          <m:r>
            <m:rPr>
              <m:nor/>
            </m:rPr>
            <w:rPr>
              <w:rFonts w:ascii="Cambria Math"/>
              <w:bCs/>
              <w:color w:val="000000" w:themeColor="text1"/>
              <w:sz w:val="19"/>
              <w:szCs w:val="19"/>
            </w:rPr>
            <m:t xml:space="preserve"> </m:t>
          </m:r>
          <m:r>
            <m:rPr>
              <m:nor/>
            </m:rPr>
            <w:rPr>
              <w:bCs/>
              <w:color w:val="000000" w:themeColor="text1"/>
              <w:sz w:val="19"/>
              <w:szCs w:val="19"/>
            </w:rPr>
            <m:t>=</m:t>
          </m:r>
          <m:r>
            <m:rPr>
              <m:nor/>
            </m:rPr>
            <w:rPr>
              <w:rFonts w:ascii="Cambria Math"/>
              <w:bCs/>
              <w:color w:val="000000" w:themeColor="text1"/>
              <w:sz w:val="19"/>
              <w:szCs w:val="19"/>
            </w:rPr>
            <m:t xml:space="preserve"> </m:t>
          </m:r>
          <w:proofErr w:type="spellStart"/>
          <m:r>
            <m:rPr>
              <m:nor/>
            </m:rPr>
            <w:rPr>
              <w:bCs/>
              <w:color w:val="000000" w:themeColor="text1"/>
              <w:sz w:val="19"/>
              <w:szCs w:val="19"/>
            </w:rPr>
            <m:t>ln</m:t>
          </m:r>
          <m:r>
            <m:rPr>
              <m:nor/>
            </m:rPr>
            <w:rPr>
              <w:bCs/>
              <w:i/>
              <w:iCs/>
              <w:color w:val="000000" w:themeColor="text1"/>
              <w:sz w:val="19"/>
              <w:szCs w:val="19"/>
            </w:rPr>
            <m:t>A</m:t>
          </m:r>
          <w:proofErr w:type="spellEnd"/>
          <m:r>
            <m:rPr>
              <m:nor/>
            </m:rPr>
            <w:rPr>
              <w:rFonts w:ascii="Cambria Math"/>
              <w:bCs/>
              <w:color w:val="000000" w:themeColor="text1"/>
              <w:sz w:val="19"/>
              <w:szCs w:val="19"/>
            </w:rPr>
            <m:t xml:space="preserve"> </m:t>
          </m:r>
          <m:r>
            <m:rPr>
              <m:nor/>
            </m:rPr>
            <w:rPr>
              <w:sz w:val="19"/>
              <w:szCs w:val="19"/>
            </w:rPr>
            <m:t>–</m:t>
          </m:r>
          <m:r>
            <m:rPr>
              <m:nor/>
            </m:rPr>
            <w:rPr>
              <w:rFonts w:ascii="Cambria Math"/>
              <w:sz w:val="19"/>
              <w:szCs w:val="19"/>
            </w:rPr>
            <m:t xml:space="preserve"> </m:t>
          </m:r>
          <m:f>
            <m:fPr>
              <m:ctrlPr>
                <w:rPr>
                  <w:rFonts w:ascii="Cambria Math" w:hAnsi="Cambria Math"/>
                  <w:bCs/>
                  <w:i/>
                  <w:color w:val="000000" w:themeColor="text1"/>
                  <w:sz w:val="19"/>
                  <w:szCs w:val="19"/>
                </w:rPr>
              </m:ctrlPr>
            </m:fPr>
            <m:num>
              <m:sSub>
                <m:sSubPr>
                  <m:ctrlPr>
                    <w:rPr>
                      <w:rFonts w:ascii="Cambria Math" w:hAnsi="Cambria Math"/>
                      <w:bCs/>
                      <w:iCs/>
                      <w:color w:val="000000" w:themeColor="text1"/>
                      <w:sz w:val="19"/>
                      <w:szCs w:val="19"/>
                    </w:rPr>
                  </m:ctrlPr>
                </m:sSubPr>
                <m:e>
                  <m:r>
                    <m:rPr>
                      <m:nor/>
                    </m:rPr>
                    <w:rPr>
                      <w:bCs/>
                      <w:i/>
                      <w:color w:val="000000" w:themeColor="text1"/>
                      <w:sz w:val="19"/>
                      <w:szCs w:val="19"/>
                    </w:rPr>
                    <m:t>E</m:t>
                  </m:r>
                </m:e>
                <m:sub>
                  <m:r>
                    <m:rPr>
                      <m:nor/>
                    </m:rPr>
                    <w:rPr>
                      <w:bCs/>
                      <w:iCs/>
                      <w:color w:val="000000" w:themeColor="text1"/>
                      <w:sz w:val="19"/>
                      <w:szCs w:val="19"/>
                    </w:rPr>
                    <m:t>a</m:t>
                  </m:r>
                </m:sub>
              </m:sSub>
            </m:num>
            <m:den>
              <m:r>
                <m:rPr>
                  <m:nor/>
                </m:rPr>
                <w:rPr>
                  <w:bCs/>
                  <w:i/>
                  <w:iCs/>
                  <w:color w:val="000000" w:themeColor="text1"/>
                  <w:sz w:val="19"/>
                  <w:szCs w:val="19"/>
                </w:rPr>
                <m:t>RT</m:t>
              </m:r>
            </m:den>
          </m:f>
          <m:r>
            <w:rPr>
              <w:rFonts w:ascii="Cambria Math" w:hAnsi="Cambria Math"/>
              <w:color w:val="000000" w:themeColor="text1"/>
              <w:sz w:val="19"/>
              <w:szCs w:val="19"/>
            </w:rPr>
            <m:t xml:space="preserve">                                                                            </m:t>
          </m:r>
          <m:r>
            <m:rPr>
              <m:nor/>
            </m:rPr>
            <w:rPr>
              <w:bCs/>
              <w:iCs/>
              <w:color w:val="000000" w:themeColor="text1"/>
              <w:sz w:val="19"/>
              <w:szCs w:val="19"/>
            </w:rPr>
            <m:t>(1)</m:t>
          </m:r>
        </m:oMath>
      </m:oMathPara>
    </w:p>
    <w:p w14:paraId="10E10AD9" w14:textId="67ADC3E2" w:rsidR="008D4D3F" w:rsidRPr="00716EE1" w:rsidRDefault="008D4D3F" w:rsidP="008D4D3F">
      <w:pPr>
        <w:ind w:firstLineChars="200" w:firstLine="400"/>
        <w:jc w:val="center"/>
        <w:rPr>
          <w:sz w:val="20"/>
          <w:szCs w:val="20"/>
        </w:rPr>
      </w:pPr>
      <w:r w:rsidRPr="00716EE1">
        <w:rPr>
          <w:noProof/>
          <w:sz w:val="20"/>
          <w:szCs w:val="20"/>
        </w:rPr>
        <w:drawing>
          <wp:inline distT="0" distB="0" distL="0" distR="0" wp14:anchorId="479D4A30" wp14:editId="698EF02B">
            <wp:extent cx="2557306" cy="1364487"/>
            <wp:effectExtent l="0" t="0" r="0" b="7620"/>
            <wp:docPr id="314" name="图片 314" descr="C:\Users\Lenovo\Documents\WeChat Files\gengchul626\FileStorage\Temp\16876595919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cuments\WeChat Files\gengchul626\FileStorage\Temp\1687659591962.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5093"/>
                    <a:stretch/>
                  </pic:blipFill>
                  <pic:spPr bwMode="auto">
                    <a:xfrm>
                      <a:off x="0" y="0"/>
                      <a:ext cx="2568330" cy="1370369"/>
                    </a:xfrm>
                    <a:prstGeom prst="rect">
                      <a:avLst/>
                    </a:prstGeom>
                    <a:noFill/>
                    <a:ln>
                      <a:noFill/>
                    </a:ln>
                    <a:extLst>
                      <a:ext uri="{53640926-AAD7-44D8-BBD7-CCE9431645EC}">
                        <a14:shadowObscured xmlns:a14="http://schemas.microsoft.com/office/drawing/2010/main"/>
                      </a:ext>
                    </a:extLst>
                  </pic:spPr>
                </pic:pic>
              </a:graphicData>
            </a:graphic>
          </wp:inline>
        </w:drawing>
      </w:r>
    </w:p>
    <w:p w14:paraId="2469E673" w14:textId="0C705AD4" w:rsidR="008D4D3F" w:rsidRPr="007F78FA" w:rsidRDefault="008D4D3F" w:rsidP="00785357">
      <w:pPr>
        <w:adjustRightInd w:val="0"/>
        <w:snapToGrid w:val="0"/>
        <w:spacing w:line="260" w:lineRule="atLeast"/>
        <w:jc w:val="center"/>
        <w:rPr>
          <w:color w:val="FF0000"/>
          <w:sz w:val="17"/>
          <w:szCs w:val="17"/>
        </w:rPr>
      </w:pPr>
      <w:r w:rsidRPr="007F78FA">
        <w:rPr>
          <w:sz w:val="17"/>
          <w:szCs w:val="17"/>
        </w:rPr>
        <w:t>Fig</w:t>
      </w:r>
      <w:r w:rsidR="0024722A" w:rsidRPr="007F78FA">
        <w:rPr>
          <w:rFonts w:hint="eastAsia"/>
          <w:sz w:val="17"/>
          <w:szCs w:val="17"/>
        </w:rPr>
        <w:t xml:space="preserve">. </w:t>
      </w:r>
      <w:proofErr w:type="gramStart"/>
      <w:r w:rsidRPr="007F78FA">
        <w:rPr>
          <w:sz w:val="17"/>
          <w:szCs w:val="17"/>
        </w:rPr>
        <w:t>1  ASF</w:t>
      </w:r>
      <w:proofErr w:type="gramEnd"/>
      <w:r w:rsidRPr="007F78FA">
        <w:rPr>
          <w:sz w:val="17"/>
          <w:szCs w:val="17"/>
        </w:rPr>
        <w:t xml:space="preserve"> model of Fischer-</w:t>
      </w:r>
      <w:proofErr w:type="spellStart"/>
      <w:r w:rsidRPr="007F78FA">
        <w:rPr>
          <w:sz w:val="17"/>
          <w:szCs w:val="17"/>
        </w:rPr>
        <w:t>Tropsch</w:t>
      </w:r>
      <w:proofErr w:type="spellEnd"/>
      <w:r w:rsidRPr="007F78FA">
        <w:rPr>
          <w:sz w:val="17"/>
          <w:szCs w:val="17"/>
        </w:rPr>
        <w:t xml:space="preserve"> synthesis</w:t>
      </w:r>
      <w:r w:rsidRPr="007F78FA">
        <w:rPr>
          <w:rFonts w:hint="eastAsia"/>
          <w:color w:val="FF0000"/>
          <w:sz w:val="17"/>
          <w:szCs w:val="17"/>
        </w:rPr>
        <w:t xml:space="preserve"> </w:t>
      </w:r>
    </w:p>
    <w:p w14:paraId="399AA7B0" w14:textId="77777777" w:rsidR="00EE3696" w:rsidRPr="007F78FA" w:rsidRDefault="004A29FC" w:rsidP="00785357">
      <w:pPr>
        <w:adjustRightInd w:val="0"/>
        <w:snapToGrid w:val="0"/>
        <w:spacing w:line="260" w:lineRule="atLeast"/>
        <w:jc w:val="center"/>
        <w:rPr>
          <w:color w:val="FF0000"/>
          <w:sz w:val="17"/>
          <w:szCs w:val="17"/>
        </w:rPr>
      </w:pPr>
      <w:r w:rsidRPr="007F78FA">
        <w:rPr>
          <w:rFonts w:hint="eastAsia"/>
          <w:bCs/>
          <w:color w:val="ED0000"/>
          <w:sz w:val="17"/>
          <w:szCs w:val="17"/>
        </w:rPr>
        <w:t>(</w:t>
      </w:r>
      <w:r w:rsidRPr="007F78FA">
        <w:rPr>
          <w:bCs/>
          <w:color w:val="ED0000"/>
          <w:sz w:val="17"/>
          <w:szCs w:val="17"/>
        </w:rPr>
        <w:t>Times New Roman</w:t>
      </w:r>
      <w:r w:rsidRPr="007F78FA">
        <w:rPr>
          <w:rFonts w:hint="eastAsia"/>
          <w:bCs/>
          <w:color w:val="ED0000"/>
          <w:sz w:val="17"/>
          <w:szCs w:val="17"/>
        </w:rPr>
        <w:t>, 8.5)</w:t>
      </w:r>
      <w:r w:rsidR="008D4D3F" w:rsidRPr="007F78FA">
        <w:rPr>
          <w:rFonts w:hint="eastAsia"/>
          <w:color w:val="FF0000"/>
          <w:sz w:val="17"/>
          <w:szCs w:val="17"/>
        </w:rPr>
        <w:t xml:space="preserve"> </w:t>
      </w:r>
    </w:p>
    <w:p w14:paraId="331FFB17" w14:textId="77777777" w:rsidR="007F78FA" w:rsidRDefault="007F78FA" w:rsidP="007F78FA">
      <w:pPr>
        <w:adjustRightInd w:val="0"/>
        <w:snapToGrid w:val="0"/>
        <w:spacing w:line="260" w:lineRule="atLeast"/>
        <w:rPr>
          <w:color w:val="FF0000"/>
        </w:rPr>
      </w:pPr>
    </w:p>
    <w:p w14:paraId="0CCA7C20" w14:textId="769AAEF6" w:rsidR="007F78FA" w:rsidRPr="00BE6097" w:rsidRDefault="007F78FA" w:rsidP="007F78FA">
      <w:pPr>
        <w:adjustRightInd w:val="0"/>
        <w:snapToGrid w:val="0"/>
        <w:spacing w:line="260" w:lineRule="atLeast"/>
        <w:rPr>
          <w:color w:val="FF0000"/>
        </w:rPr>
        <w:sectPr w:rsidR="007F78FA" w:rsidRPr="00BE6097" w:rsidSect="00EE3696">
          <w:footerReference w:type="default" r:id="rId16"/>
          <w:type w:val="continuous"/>
          <w:pgSz w:w="11906" w:h="16838"/>
          <w:pgMar w:top="1440" w:right="964" w:bottom="1440" w:left="964" w:header="1332" w:footer="1332" w:gutter="0"/>
          <w:cols w:num="2" w:space="425"/>
          <w:docGrid w:type="linesAndChars" w:linePitch="312"/>
        </w:sectPr>
      </w:pPr>
    </w:p>
    <w:p w14:paraId="22D5E01E" w14:textId="77777777" w:rsidR="00EE3696" w:rsidRDefault="00EE3696" w:rsidP="00EE3696">
      <w:pPr>
        <w:adjustRightInd w:val="0"/>
        <w:snapToGrid w:val="0"/>
        <w:spacing w:line="260" w:lineRule="atLeast"/>
        <w:rPr>
          <w:kern w:val="2"/>
          <w:sz w:val="17"/>
          <w:szCs w:val="17"/>
        </w:rPr>
      </w:pPr>
    </w:p>
    <w:p w14:paraId="1953CD83" w14:textId="3095E283" w:rsidR="000C4E79" w:rsidRPr="000C4E79" w:rsidRDefault="000C4E79" w:rsidP="00F1348C">
      <w:pPr>
        <w:adjustRightInd w:val="0"/>
        <w:snapToGrid w:val="0"/>
        <w:spacing w:line="260" w:lineRule="atLeast"/>
        <w:jc w:val="center"/>
        <w:rPr>
          <w:kern w:val="2"/>
          <w:sz w:val="17"/>
          <w:szCs w:val="17"/>
        </w:rPr>
      </w:pPr>
      <w:r w:rsidRPr="000C4E79">
        <w:rPr>
          <w:kern w:val="2"/>
          <w:sz w:val="17"/>
          <w:szCs w:val="17"/>
        </w:rPr>
        <w:t xml:space="preserve">Table </w:t>
      </w:r>
      <w:proofErr w:type="gramStart"/>
      <w:r w:rsidRPr="000C4E79">
        <w:rPr>
          <w:kern w:val="2"/>
          <w:sz w:val="17"/>
          <w:szCs w:val="17"/>
        </w:rPr>
        <w:t>1  Pore</w:t>
      </w:r>
      <w:proofErr w:type="gramEnd"/>
      <w:r w:rsidRPr="000C4E79">
        <w:rPr>
          <w:kern w:val="2"/>
          <w:sz w:val="17"/>
          <w:szCs w:val="17"/>
        </w:rPr>
        <w:t xml:space="preserve"> characteristics of solid products varying with heating temperature</w:t>
      </w:r>
      <w:r w:rsidR="00B60816">
        <w:rPr>
          <w:rFonts w:hint="eastAsia"/>
          <w:kern w:val="2"/>
          <w:sz w:val="17"/>
          <w:szCs w:val="17"/>
        </w:rPr>
        <w:t xml:space="preserve"> </w:t>
      </w:r>
      <w:r w:rsidR="00B60816" w:rsidRPr="007F78FA">
        <w:rPr>
          <w:rFonts w:hint="eastAsia"/>
          <w:bCs/>
          <w:color w:val="ED0000"/>
          <w:sz w:val="17"/>
          <w:szCs w:val="17"/>
        </w:rPr>
        <w:t>(</w:t>
      </w:r>
      <w:r w:rsidR="00B60816" w:rsidRPr="007F78FA">
        <w:rPr>
          <w:bCs/>
          <w:color w:val="ED0000"/>
          <w:sz w:val="17"/>
          <w:szCs w:val="17"/>
        </w:rPr>
        <w:t>Times New Roman</w:t>
      </w:r>
      <w:r w:rsidR="00B60816" w:rsidRPr="007F78FA">
        <w:rPr>
          <w:rFonts w:hint="eastAsia"/>
          <w:bCs/>
          <w:color w:val="ED0000"/>
          <w:sz w:val="17"/>
          <w:szCs w:val="17"/>
        </w:rPr>
        <w:t>, 8.5)</w:t>
      </w:r>
    </w:p>
    <w:tbl>
      <w:tblPr>
        <w:tblW w:w="4950" w:type="pct"/>
        <w:jc w:val="center"/>
        <w:tblCellMar>
          <w:left w:w="30" w:type="dxa"/>
          <w:right w:w="30" w:type="dxa"/>
        </w:tblCellMar>
        <w:tblLook w:val="04A0" w:firstRow="1" w:lastRow="0" w:firstColumn="1" w:lastColumn="0" w:noHBand="0" w:noVBand="1"/>
      </w:tblPr>
      <w:tblGrid>
        <w:gridCol w:w="994"/>
        <w:gridCol w:w="2408"/>
        <w:gridCol w:w="4111"/>
        <w:gridCol w:w="2365"/>
      </w:tblGrid>
      <w:tr w:rsidR="000C4E79" w:rsidRPr="000C4E79" w14:paraId="48A64E28" w14:textId="77777777" w:rsidTr="00B60816">
        <w:trPr>
          <w:trHeight w:val="227"/>
          <w:jc w:val="center"/>
        </w:trPr>
        <w:tc>
          <w:tcPr>
            <w:tcW w:w="503" w:type="pct"/>
            <w:tcBorders>
              <w:top w:val="single" w:sz="8" w:space="0" w:color="auto"/>
            </w:tcBorders>
            <w:vAlign w:val="center"/>
          </w:tcPr>
          <w:p w14:paraId="3EFFD7F5" w14:textId="77777777" w:rsidR="000C4E79" w:rsidRPr="00B60816" w:rsidRDefault="000C4E79" w:rsidP="000C4E79">
            <w:pPr>
              <w:spacing w:line="260" w:lineRule="atLeast"/>
              <w:jc w:val="center"/>
              <w:rPr>
                <w:kern w:val="2"/>
                <w:sz w:val="15"/>
                <w:szCs w:val="15"/>
              </w:rPr>
            </w:pPr>
            <w:r w:rsidRPr="00B60816">
              <w:rPr>
                <w:kern w:val="2"/>
                <w:sz w:val="15"/>
                <w:szCs w:val="15"/>
              </w:rPr>
              <w:t>Sample</w:t>
            </w:r>
          </w:p>
        </w:tc>
        <w:tc>
          <w:tcPr>
            <w:tcW w:w="1219" w:type="pct"/>
            <w:tcBorders>
              <w:top w:val="single" w:sz="8" w:space="0" w:color="auto"/>
            </w:tcBorders>
            <w:vAlign w:val="center"/>
          </w:tcPr>
          <w:p w14:paraId="780CA2C6" w14:textId="77777777" w:rsidR="000C4E79" w:rsidRPr="00B60816" w:rsidRDefault="000C4E79" w:rsidP="000C4E79">
            <w:pPr>
              <w:spacing w:line="260" w:lineRule="atLeast"/>
              <w:jc w:val="center"/>
              <w:rPr>
                <w:kern w:val="2"/>
                <w:sz w:val="15"/>
                <w:szCs w:val="15"/>
              </w:rPr>
            </w:pPr>
            <w:r w:rsidRPr="00B60816">
              <w:rPr>
                <w:kern w:val="2"/>
                <w:sz w:val="15"/>
                <w:szCs w:val="15"/>
              </w:rPr>
              <w:t xml:space="preserve">BET surface area </w:t>
            </w:r>
            <w:r w:rsidRPr="00B60816">
              <w:rPr>
                <w:rFonts w:hint="eastAsia"/>
                <w:i/>
                <w:kern w:val="2"/>
                <w:sz w:val="15"/>
                <w:szCs w:val="15"/>
              </w:rPr>
              <w:t>S</w:t>
            </w:r>
            <w:r w:rsidRPr="00B60816">
              <w:rPr>
                <w:kern w:val="2"/>
                <w:sz w:val="15"/>
                <w:szCs w:val="15"/>
              </w:rPr>
              <w:t>/(m</w:t>
            </w:r>
            <w:r w:rsidRPr="00B60816">
              <w:rPr>
                <w:kern w:val="2"/>
                <w:sz w:val="15"/>
                <w:szCs w:val="15"/>
                <w:vertAlign w:val="superscript"/>
              </w:rPr>
              <w:t>2</w:t>
            </w:r>
            <w:r w:rsidRPr="00B60816">
              <w:rPr>
                <w:kern w:val="2"/>
                <w:sz w:val="15"/>
                <w:szCs w:val="15"/>
              </w:rPr>
              <w:t>·g</w:t>
            </w:r>
            <w:r w:rsidRPr="00B60816">
              <w:rPr>
                <w:kern w:val="2"/>
                <w:sz w:val="15"/>
                <w:szCs w:val="15"/>
                <w:vertAlign w:val="superscript"/>
              </w:rPr>
              <w:t>−1</w:t>
            </w:r>
            <w:r w:rsidRPr="00B60816">
              <w:rPr>
                <w:kern w:val="2"/>
                <w:sz w:val="15"/>
                <w:szCs w:val="15"/>
              </w:rPr>
              <w:t>)</w:t>
            </w:r>
          </w:p>
        </w:tc>
        <w:tc>
          <w:tcPr>
            <w:tcW w:w="2081" w:type="pct"/>
            <w:tcBorders>
              <w:top w:val="single" w:sz="8" w:space="0" w:color="auto"/>
            </w:tcBorders>
            <w:vAlign w:val="center"/>
          </w:tcPr>
          <w:p w14:paraId="17CD7ECB" w14:textId="1A8BF40D" w:rsidR="000C4E79" w:rsidRPr="00B60816" w:rsidRDefault="000C4E79" w:rsidP="000C4E79">
            <w:pPr>
              <w:spacing w:line="260" w:lineRule="atLeast"/>
              <w:jc w:val="center"/>
              <w:rPr>
                <w:kern w:val="2"/>
                <w:sz w:val="15"/>
                <w:szCs w:val="15"/>
              </w:rPr>
            </w:pPr>
            <w:r w:rsidRPr="00B60816">
              <w:rPr>
                <w:kern w:val="2"/>
                <w:sz w:val="15"/>
                <w:szCs w:val="15"/>
              </w:rPr>
              <w:t xml:space="preserve">Total pore volume </w:t>
            </w:r>
            <w:r w:rsidRPr="00B60816">
              <w:rPr>
                <w:rFonts w:hint="eastAsia"/>
                <w:i/>
                <w:kern w:val="2"/>
                <w:sz w:val="15"/>
                <w:szCs w:val="15"/>
              </w:rPr>
              <w:t>v</w:t>
            </w:r>
            <w:r w:rsidRPr="00B60816">
              <w:rPr>
                <w:kern w:val="2"/>
                <w:sz w:val="15"/>
                <w:szCs w:val="15"/>
              </w:rPr>
              <w:t>/(cm</w:t>
            </w:r>
            <w:r w:rsidRPr="00B60816">
              <w:rPr>
                <w:kern w:val="2"/>
                <w:sz w:val="15"/>
                <w:szCs w:val="15"/>
                <w:vertAlign w:val="superscript"/>
              </w:rPr>
              <w:t>3</w:t>
            </w:r>
            <w:r w:rsidRPr="00B60816">
              <w:rPr>
                <w:kern w:val="2"/>
                <w:sz w:val="15"/>
                <w:szCs w:val="15"/>
              </w:rPr>
              <w:t>·g</w:t>
            </w:r>
            <w:r w:rsidRPr="00B60816">
              <w:rPr>
                <w:kern w:val="2"/>
                <w:sz w:val="15"/>
                <w:szCs w:val="15"/>
                <w:vertAlign w:val="superscript"/>
              </w:rPr>
              <w:t>−1</w:t>
            </w:r>
            <w:r w:rsidRPr="00B60816">
              <w:rPr>
                <w:kern w:val="2"/>
                <w:sz w:val="15"/>
                <w:szCs w:val="15"/>
              </w:rPr>
              <w:t>)</w:t>
            </w:r>
            <w:r w:rsidR="00B60816" w:rsidRPr="00B60816">
              <w:rPr>
                <w:rFonts w:hint="eastAsia"/>
                <w:kern w:val="2"/>
                <w:sz w:val="15"/>
                <w:szCs w:val="15"/>
              </w:rPr>
              <w:t xml:space="preserve"> </w:t>
            </w:r>
            <w:r w:rsidR="00B60816" w:rsidRPr="00B60816">
              <w:rPr>
                <w:rFonts w:hint="eastAsia"/>
                <w:bCs/>
                <w:color w:val="ED0000"/>
                <w:sz w:val="15"/>
                <w:szCs w:val="15"/>
              </w:rPr>
              <w:t>(</w:t>
            </w:r>
            <w:r w:rsidR="00B60816" w:rsidRPr="00B60816">
              <w:rPr>
                <w:bCs/>
                <w:color w:val="ED0000"/>
                <w:sz w:val="15"/>
                <w:szCs w:val="15"/>
              </w:rPr>
              <w:t>Times New Roman</w:t>
            </w:r>
            <w:r w:rsidR="00B60816" w:rsidRPr="00B60816">
              <w:rPr>
                <w:rFonts w:hint="eastAsia"/>
                <w:bCs/>
                <w:color w:val="ED0000"/>
                <w:sz w:val="15"/>
                <w:szCs w:val="15"/>
              </w:rPr>
              <w:t>, 7.5)</w:t>
            </w:r>
          </w:p>
        </w:tc>
        <w:tc>
          <w:tcPr>
            <w:tcW w:w="1197" w:type="pct"/>
            <w:tcBorders>
              <w:top w:val="single" w:sz="8" w:space="0" w:color="auto"/>
            </w:tcBorders>
            <w:vAlign w:val="center"/>
          </w:tcPr>
          <w:p w14:paraId="4185E4C6" w14:textId="77777777" w:rsidR="000C4E79" w:rsidRPr="00B60816" w:rsidRDefault="000C4E79" w:rsidP="000C4E79">
            <w:pPr>
              <w:spacing w:line="260" w:lineRule="atLeast"/>
              <w:jc w:val="center"/>
              <w:rPr>
                <w:kern w:val="2"/>
                <w:sz w:val="15"/>
                <w:szCs w:val="15"/>
              </w:rPr>
            </w:pPr>
            <w:r w:rsidRPr="00B60816">
              <w:rPr>
                <w:kern w:val="2"/>
                <w:sz w:val="15"/>
                <w:szCs w:val="15"/>
              </w:rPr>
              <w:t xml:space="preserve">Average pore size </w:t>
            </w:r>
            <w:r w:rsidRPr="00B60816">
              <w:rPr>
                <w:i/>
                <w:kern w:val="2"/>
                <w:sz w:val="15"/>
                <w:szCs w:val="15"/>
              </w:rPr>
              <w:t>d</w:t>
            </w:r>
            <w:r w:rsidRPr="00B60816">
              <w:rPr>
                <w:kern w:val="2"/>
                <w:sz w:val="15"/>
                <w:szCs w:val="15"/>
              </w:rPr>
              <w:t>/nm</w:t>
            </w:r>
          </w:p>
        </w:tc>
      </w:tr>
      <w:tr w:rsidR="000C4E79" w:rsidRPr="000C4E79" w14:paraId="7C4539E2" w14:textId="77777777" w:rsidTr="00B60816">
        <w:trPr>
          <w:trHeight w:val="227"/>
          <w:jc w:val="center"/>
        </w:trPr>
        <w:tc>
          <w:tcPr>
            <w:tcW w:w="503" w:type="pct"/>
            <w:tcBorders>
              <w:top w:val="basicThinLines" w:sz="0" w:space="0" w:color="auto"/>
            </w:tcBorders>
            <w:vAlign w:val="center"/>
          </w:tcPr>
          <w:p w14:paraId="2F112049" w14:textId="77777777" w:rsidR="000C4E79" w:rsidRPr="00B60816" w:rsidRDefault="000C4E79" w:rsidP="000C4E79">
            <w:pPr>
              <w:spacing w:line="260" w:lineRule="atLeast"/>
              <w:jc w:val="center"/>
              <w:rPr>
                <w:kern w:val="2"/>
                <w:sz w:val="15"/>
                <w:szCs w:val="15"/>
              </w:rPr>
            </w:pPr>
            <w:r w:rsidRPr="00B60816">
              <w:rPr>
                <w:kern w:val="2"/>
                <w:sz w:val="15"/>
                <w:szCs w:val="15"/>
              </w:rPr>
              <w:t>HB400</w:t>
            </w:r>
          </w:p>
        </w:tc>
        <w:tc>
          <w:tcPr>
            <w:tcW w:w="1219" w:type="pct"/>
            <w:tcBorders>
              <w:top w:val="basicThinLines" w:sz="0" w:space="0" w:color="auto"/>
            </w:tcBorders>
            <w:vAlign w:val="center"/>
          </w:tcPr>
          <w:p w14:paraId="3F105C7F" w14:textId="77777777" w:rsidR="000C4E79" w:rsidRPr="00B60816" w:rsidRDefault="000C4E79" w:rsidP="000C4E79">
            <w:pPr>
              <w:spacing w:line="260" w:lineRule="atLeast"/>
              <w:jc w:val="center"/>
              <w:rPr>
                <w:kern w:val="2"/>
                <w:sz w:val="15"/>
                <w:szCs w:val="15"/>
              </w:rPr>
            </w:pPr>
            <w:r w:rsidRPr="00B60816">
              <w:rPr>
                <w:kern w:val="2"/>
                <w:sz w:val="15"/>
                <w:szCs w:val="15"/>
              </w:rPr>
              <w:t>−</w:t>
            </w:r>
          </w:p>
        </w:tc>
        <w:tc>
          <w:tcPr>
            <w:tcW w:w="2081" w:type="pct"/>
            <w:tcBorders>
              <w:top w:val="basicThinLines" w:sz="0" w:space="0" w:color="auto"/>
            </w:tcBorders>
            <w:vAlign w:val="center"/>
          </w:tcPr>
          <w:p w14:paraId="71B95504" w14:textId="77777777" w:rsidR="000C4E79" w:rsidRPr="00B60816" w:rsidRDefault="000C4E79" w:rsidP="000C4E79">
            <w:pPr>
              <w:spacing w:line="260" w:lineRule="atLeast"/>
              <w:jc w:val="center"/>
              <w:rPr>
                <w:kern w:val="2"/>
                <w:sz w:val="15"/>
                <w:szCs w:val="15"/>
              </w:rPr>
            </w:pPr>
            <w:r w:rsidRPr="00B60816">
              <w:rPr>
                <w:kern w:val="2"/>
                <w:sz w:val="15"/>
                <w:szCs w:val="15"/>
              </w:rPr>
              <w:t>−</w:t>
            </w:r>
          </w:p>
        </w:tc>
        <w:tc>
          <w:tcPr>
            <w:tcW w:w="1197" w:type="pct"/>
            <w:tcBorders>
              <w:top w:val="basicThinLines" w:sz="0" w:space="0" w:color="auto"/>
            </w:tcBorders>
            <w:vAlign w:val="center"/>
          </w:tcPr>
          <w:p w14:paraId="6DFF7555" w14:textId="77777777" w:rsidR="000C4E79" w:rsidRPr="00B60816" w:rsidRDefault="000C4E79" w:rsidP="000C4E79">
            <w:pPr>
              <w:spacing w:line="260" w:lineRule="atLeast"/>
              <w:jc w:val="center"/>
              <w:rPr>
                <w:kern w:val="2"/>
                <w:sz w:val="15"/>
                <w:szCs w:val="15"/>
              </w:rPr>
            </w:pPr>
            <w:r w:rsidRPr="00B60816">
              <w:rPr>
                <w:kern w:val="2"/>
                <w:sz w:val="15"/>
                <w:szCs w:val="15"/>
              </w:rPr>
              <w:t>−</w:t>
            </w:r>
          </w:p>
        </w:tc>
      </w:tr>
      <w:tr w:rsidR="000C4E79" w:rsidRPr="000C4E79" w14:paraId="7DE25F41" w14:textId="77777777" w:rsidTr="00B60816">
        <w:trPr>
          <w:trHeight w:val="227"/>
          <w:jc w:val="center"/>
        </w:trPr>
        <w:tc>
          <w:tcPr>
            <w:tcW w:w="503" w:type="pct"/>
            <w:vAlign w:val="center"/>
          </w:tcPr>
          <w:p w14:paraId="06CA849F" w14:textId="77777777" w:rsidR="000C4E79" w:rsidRPr="00B60816" w:rsidRDefault="000C4E79" w:rsidP="000C4E79">
            <w:pPr>
              <w:spacing w:line="260" w:lineRule="atLeast"/>
              <w:jc w:val="center"/>
              <w:rPr>
                <w:kern w:val="2"/>
                <w:sz w:val="15"/>
                <w:szCs w:val="15"/>
              </w:rPr>
            </w:pPr>
            <w:r w:rsidRPr="00B60816">
              <w:rPr>
                <w:kern w:val="2"/>
                <w:sz w:val="15"/>
                <w:szCs w:val="15"/>
              </w:rPr>
              <w:t>HB500</w:t>
            </w:r>
          </w:p>
        </w:tc>
        <w:tc>
          <w:tcPr>
            <w:tcW w:w="1219" w:type="pct"/>
            <w:vAlign w:val="center"/>
          </w:tcPr>
          <w:p w14:paraId="224E826F" w14:textId="4F975F91" w:rsidR="000C4E79" w:rsidRPr="00B60816" w:rsidRDefault="000C4E79" w:rsidP="000C4E79">
            <w:pPr>
              <w:spacing w:line="260" w:lineRule="atLeast"/>
              <w:jc w:val="center"/>
              <w:rPr>
                <w:kern w:val="2"/>
                <w:sz w:val="15"/>
                <w:szCs w:val="15"/>
              </w:rPr>
            </w:pPr>
            <w:r w:rsidRPr="00B60816">
              <w:rPr>
                <w:kern w:val="2"/>
                <w:sz w:val="15"/>
                <w:szCs w:val="15"/>
              </w:rPr>
              <w:t>4.5983</w:t>
            </w:r>
          </w:p>
        </w:tc>
        <w:tc>
          <w:tcPr>
            <w:tcW w:w="2081" w:type="pct"/>
            <w:vAlign w:val="center"/>
          </w:tcPr>
          <w:p w14:paraId="38EE986B" w14:textId="77777777" w:rsidR="000C4E79" w:rsidRPr="00B60816" w:rsidRDefault="000C4E79" w:rsidP="000C4E79">
            <w:pPr>
              <w:spacing w:line="260" w:lineRule="atLeast"/>
              <w:jc w:val="center"/>
              <w:rPr>
                <w:kern w:val="2"/>
                <w:sz w:val="15"/>
                <w:szCs w:val="15"/>
              </w:rPr>
            </w:pPr>
            <w:r w:rsidRPr="00B60816">
              <w:rPr>
                <w:kern w:val="2"/>
                <w:sz w:val="15"/>
                <w:szCs w:val="15"/>
              </w:rPr>
              <w:t>0.002320</w:t>
            </w:r>
          </w:p>
        </w:tc>
        <w:tc>
          <w:tcPr>
            <w:tcW w:w="1197" w:type="pct"/>
            <w:vAlign w:val="center"/>
          </w:tcPr>
          <w:p w14:paraId="345A0E46" w14:textId="77777777" w:rsidR="000C4E79" w:rsidRPr="00B60816" w:rsidRDefault="000C4E79" w:rsidP="000C4E79">
            <w:pPr>
              <w:spacing w:line="260" w:lineRule="atLeast"/>
              <w:jc w:val="center"/>
              <w:rPr>
                <w:kern w:val="2"/>
                <w:sz w:val="15"/>
                <w:szCs w:val="15"/>
              </w:rPr>
            </w:pPr>
            <w:r w:rsidRPr="00B60816">
              <w:rPr>
                <w:kern w:val="2"/>
                <w:sz w:val="15"/>
                <w:szCs w:val="15"/>
              </w:rPr>
              <w:t>2.0179</w:t>
            </w:r>
          </w:p>
        </w:tc>
      </w:tr>
      <w:tr w:rsidR="000C4E79" w:rsidRPr="000C4E79" w14:paraId="08FFA47A" w14:textId="77777777" w:rsidTr="00B60816">
        <w:trPr>
          <w:trHeight w:val="227"/>
          <w:jc w:val="center"/>
        </w:trPr>
        <w:tc>
          <w:tcPr>
            <w:tcW w:w="503" w:type="pct"/>
            <w:vAlign w:val="center"/>
          </w:tcPr>
          <w:p w14:paraId="706D39EB" w14:textId="77777777" w:rsidR="000C4E79" w:rsidRPr="00B60816" w:rsidRDefault="000C4E79" w:rsidP="000C4E79">
            <w:pPr>
              <w:spacing w:line="260" w:lineRule="atLeast"/>
              <w:jc w:val="center"/>
              <w:rPr>
                <w:kern w:val="2"/>
                <w:sz w:val="15"/>
                <w:szCs w:val="15"/>
              </w:rPr>
            </w:pPr>
            <w:r w:rsidRPr="00B60816">
              <w:rPr>
                <w:kern w:val="2"/>
                <w:sz w:val="15"/>
                <w:szCs w:val="15"/>
              </w:rPr>
              <w:t>HB600</w:t>
            </w:r>
          </w:p>
        </w:tc>
        <w:tc>
          <w:tcPr>
            <w:tcW w:w="1219" w:type="pct"/>
            <w:vAlign w:val="center"/>
          </w:tcPr>
          <w:p w14:paraId="2953EF92" w14:textId="77777777" w:rsidR="000C4E79" w:rsidRPr="00B60816" w:rsidRDefault="000C4E79" w:rsidP="000C4E79">
            <w:pPr>
              <w:spacing w:line="260" w:lineRule="atLeast"/>
              <w:jc w:val="center"/>
              <w:rPr>
                <w:kern w:val="2"/>
                <w:sz w:val="15"/>
                <w:szCs w:val="15"/>
              </w:rPr>
            </w:pPr>
            <w:r w:rsidRPr="00B60816">
              <w:rPr>
                <w:kern w:val="2"/>
                <w:sz w:val="15"/>
                <w:szCs w:val="15"/>
              </w:rPr>
              <w:t>14.5326</w:t>
            </w:r>
          </w:p>
        </w:tc>
        <w:tc>
          <w:tcPr>
            <w:tcW w:w="2081" w:type="pct"/>
            <w:vAlign w:val="center"/>
          </w:tcPr>
          <w:p w14:paraId="141A8FFB" w14:textId="77777777" w:rsidR="000C4E79" w:rsidRPr="00B60816" w:rsidRDefault="000C4E79" w:rsidP="000C4E79">
            <w:pPr>
              <w:spacing w:line="260" w:lineRule="atLeast"/>
              <w:jc w:val="center"/>
              <w:rPr>
                <w:kern w:val="2"/>
                <w:sz w:val="15"/>
                <w:szCs w:val="15"/>
              </w:rPr>
            </w:pPr>
            <w:r w:rsidRPr="00B60816">
              <w:rPr>
                <w:kern w:val="2"/>
                <w:sz w:val="15"/>
                <w:szCs w:val="15"/>
              </w:rPr>
              <w:t>0.003612</w:t>
            </w:r>
          </w:p>
        </w:tc>
        <w:tc>
          <w:tcPr>
            <w:tcW w:w="1197" w:type="pct"/>
            <w:vAlign w:val="center"/>
          </w:tcPr>
          <w:p w14:paraId="5A123ECA" w14:textId="77777777" w:rsidR="000C4E79" w:rsidRPr="00B60816" w:rsidRDefault="000C4E79" w:rsidP="000C4E79">
            <w:pPr>
              <w:spacing w:line="260" w:lineRule="atLeast"/>
              <w:jc w:val="center"/>
              <w:rPr>
                <w:kern w:val="2"/>
                <w:sz w:val="15"/>
                <w:szCs w:val="15"/>
              </w:rPr>
            </w:pPr>
            <w:r w:rsidRPr="00B60816">
              <w:rPr>
                <w:kern w:val="2"/>
                <w:sz w:val="15"/>
                <w:szCs w:val="15"/>
              </w:rPr>
              <w:t>0.9242</w:t>
            </w:r>
          </w:p>
        </w:tc>
      </w:tr>
      <w:tr w:rsidR="000C4E79" w:rsidRPr="000C4E79" w14:paraId="611D29C8" w14:textId="77777777" w:rsidTr="00B60816">
        <w:trPr>
          <w:trHeight w:val="227"/>
          <w:jc w:val="center"/>
        </w:trPr>
        <w:tc>
          <w:tcPr>
            <w:tcW w:w="503" w:type="pct"/>
            <w:vAlign w:val="center"/>
          </w:tcPr>
          <w:p w14:paraId="52558EAC" w14:textId="77777777" w:rsidR="000C4E79" w:rsidRPr="00B60816" w:rsidRDefault="000C4E79" w:rsidP="000C4E79">
            <w:pPr>
              <w:spacing w:line="260" w:lineRule="atLeast"/>
              <w:jc w:val="center"/>
              <w:rPr>
                <w:kern w:val="2"/>
                <w:sz w:val="15"/>
                <w:szCs w:val="15"/>
              </w:rPr>
            </w:pPr>
            <w:r w:rsidRPr="00B60816">
              <w:rPr>
                <w:kern w:val="2"/>
                <w:sz w:val="15"/>
                <w:szCs w:val="15"/>
              </w:rPr>
              <w:t>MS400</w:t>
            </w:r>
          </w:p>
        </w:tc>
        <w:tc>
          <w:tcPr>
            <w:tcW w:w="1219" w:type="pct"/>
            <w:vAlign w:val="center"/>
          </w:tcPr>
          <w:p w14:paraId="374F38B9" w14:textId="77777777" w:rsidR="000C4E79" w:rsidRPr="00B60816" w:rsidRDefault="000C4E79" w:rsidP="000C4E79">
            <w:pPr>
              <w:spacing w:line="260" w:lineRule="atLeast"/>
              <w:jc w:val="center"/>
              <w:rPr>
                <w:kern w:val="2"/>
                <w:sz w:val="15"/>
                <w:szCs w:val="15"/>
              </w:rPr>
            </w:pPr>
            <w:r w:rsidRPr="00B60816">
              <w:rPr>
                <w:kern w:val="2"/>
                <w:sz w:val="15"/>
                <w:szCs w:val="15"/>
              </w:rPr>
              <w:t>2.3882</w:t>
            </w:r>
          </w:p>
        </w:tc>
        <w:tc>
          <w:tcPr>
            <w:tcW w:w="2081" w:type="pct"/>
            <w:vAlign w:val="center"/>
          </w:tcPr>
          <w:p w14:paraId="753FDBAF" w14:textId="77777777" w:rsidR="000C4E79" w:rsidRPr="00B60816" w:rsidRDefault="000C4E79" w:rsidP="000C4E79">
            <w:pPr>
              <w:spacing w:line="260" w:lineRule="atLeast"/>
              <w:jc w:val="center"/>
              <w:rPr>
                <w:kern w:val="2"/>
                <w:sz w:val="15"/>
                <w:szCs w:val="15"/>
              </w:rPr>
            </w:pPr>
            <w:r w:rsidRPr="00B60816">
              <w:rPr>
                <w:kern w:val="2"/>
                <w:sz w:val="15"/>
                <w:szCs w:val="15"/>
              </w:rPr>
              <w:t>0.004051</w:t>
            </w:r>
          </w:p>
        </w:tc>
        <w:tc>
          <w:tcPr>
            <w:tcW w:w="1197" w:type="pct"/>
            <w:vAlign w:val="center"/>
          </w:tcPr>
          <w:p w14:paraId="2DDBB78B" w14:textId="77777777" w:rsidR="000C4E79" w:rsidRPr="00B60816" w:rsidRDefault="000C4E79" w:rsidP="000C4E79">
            <w:pPr>
              <w:spacing w:line="260" w:lineRule="atLeast"/>
              <w:jc w:val="center"/>
              <w:rPr>
                <w:kern w:val="2"/>
                <w:sz w:val="15"/>
                <w:szCs w:val="15"/>
              </w:rPr>
            </w:pPr>
            <w:r w:rsidRPr="00B60816">
              <w:rPr>
                <w:kern w:val="2"/>
                <w:sz w:val="15"/>
                <w:szCs w:val="15"/>
              </w:rPr>
              <w:t>6.7856</w:t>
            </w:r>
          </w:p>
        </w:tc>
      </w:tr>
      <w:tr w:rsidR="000C4E79" w:rsidRPr="000C4E79" w14:paraId="508FF30F" w14:textId="77777777" w:rsidTr="00B60816">
        <w:trPr>
          <w:trHeight w:val="227"/>
          <w:jc w:val="center"/>
        </w:trPr>
        <w:tc>
          <w:tcPr>
            <w:tcW w:w="503" w:type="pct"/>
            <w:vAlign w:val="center"/>
          </w:tcPr>
          <w:p w14:paraId="36D8D924" w14:textId="77777777" w:rsidR="000C4E79" w:rsidRPr="00B60816" w:rsidRDefault="000C4E79" w:rsidP="000C4E79">
            <w:pPr>
              <w:spacing w:line="260" w:lineRule="atLeast"/>
              <w:jc w:val="center"/>
              <w:rPr>
                <w:kern w:val="2"/>
                <w:sz w:val="15"/>
                <w:szCs w:val="15"/>
              </w:rPr>
            </w:pPr>
            <w:r w:rsidRPr="00B60816">
              <w:rPr>
                <w:kern w:val="2"/>
                <w:sz w:val="15"/>
                <w:szCs w:val="15"/>
              </w:rPr>
              <w:t>MS500</w:t>
            </w:r>
          </w:p>
        </w:tc>
        <w:tc>
          <w:tcPr>
            <w:tcW w:w="1219" w:type="pct"/>
            <w:vAlign w:val="center"/>
          </w:tcPr>
          <w:p w14:paraId="380EFABE" w14:textId="77777777" w:rsidR="000C4E79" w:rsidRPr="00B60816" w:rsidRDefault="000C4E79" w:rsidP="000C4E79">
            <w:pPr>
              <w:spacing w:line="260" w:lineRule="atLeast"/>
              <w:jc w:val="center"/>
              <w:rPr>
                <w:kern w:val="2"/>
                <w:sz w:val="15"/>
                <w:szCs w:val="15"/>
              </w:rPr>
            </w:pPr>
            <w:r w:rsidRPr="00B60816">
              <w:rPr>
                <w:kern w:val="2"/>
                <w:sz w:val="15"/>
                <w:szCs w:val="15"/>
              </w:rPr>
              <w:t>7.4815</w:t>
            </w:r>
          </w:p>
        </w:tc>
        <w:tc>
          <w:tcPr>
            <w:tcW w:w="2081" w:type="pct"/>
            <w:vAlign w:val="center"/>
          </w:tcPr>
          <w:p w14:paraId="31B61B7F" w14:textId="77777777" w:rsidR="000C4E79" w:rsidRPr="00B60816" w:rsidRDefault="000C4E79" w:rsidP="000C4E79">
            <w:pPr>
              <w:spacing w:line="260" w:lineRule="atLeast"/>
              <w:jc w:val="center"/>
              <w:rPr>
                <w:kern w:val="2"/>
                <w:sz w:val="15"/>
                <w:szCs w:val="15"/>
              </w:rPr>
            </w:pPr>
            <w:r w:rsidRPr="00B60816">
              <w:rPr>
                <w:kern w:val="2"/>
                <w:sz w:val="15"/>
                <w:szCs w:val="15"/>
              </w:rPr>
              <w:t>0.007779</w:t>
            </w:r>
          </w:p>
        </w:tc>
        <w:tc>
          <w:tcPr>
            <w:tcW w:w="1197" w:type="pct"/>
            <w:vAlign w:val="center"/>
          </w:tcPr>
          <w:p w14:paraId="3249B420" w14:textId="77777777" w:rsidR="000C4E79" w:rsidRPr="00B60816" w:rsidRDefault="000C4E79" w:rsidP="000C4E79">
            <w:pPr>
              <w:spacing w:line="260" w:lineRule="atLeast"/>
              <w:jc w:val="center"/>
              <w:rPr>
                <w:kern w:val="2"/>
                <w:sz w:val="15"/>
                <w:szCs w:val="15"/>
              </w:rPr>
            </w:pPr>
            <w:r w:rsidRPr="00B60816">
              <w:rPr>
                <w:kern w:val="2"/>
                <w:sz w:val="15"/>
                <w:szCs w:val="15"/>
              </w:rPr>
              <w:t>4.1592</w:t>
            </w:r>
          </w:p>
        </w:tc>
      </w:tr>
      <w:tr w:rsidR="000C4E79" w:rsidRPr="000C4E79" w14:paraId="5019F725" w14:textId="77777777" w:rsidTr="00B60816">
        <w:trPr>
          <w:trHeight w:val="227"/>
          <w:jc w:val="center"/>
        </w:trPr>
        <w:tc>
          <w:tcPr>
            <w:tcW w:w="503" w:type="pct"/>
            <w:tcBorders>
              <w:bottom w:val="single" w:sz="8" w:space="0" w:color="auto"/>
            </w:tcBorders>
            <w:vAlign w:val="center"/>
          </w:tcPr>
          <w:p w14:paraId="3D6C7292" w14:textId="77777777" w:rsidR="000C4E79" w:rsidRPr="00B60816" w:rsidRDefault="000C4E79" w:rsidP="000C4E79">
            <w:pPr>
              <w:spacing w:line="260" w:lineRule="atLeast"/>
              <w:jc w:val="center"/>
              <w:rPr>
                <w:kern w:val="2"/>
                <w:sz w:val="15"/>
                <w:szCs w:val="15"/>
              </w:rPr>
            </w:pPr>
            <w:r w:rsidRPr="00B60816">
              <w:rPr>
                <w:kern w:val="2"/>
                <w:sz w:val="15"/>
                <w:szCs w:val="15"/>
              </w:rPr>
              <w:t>MS600</w:t>
            </w:r>
          </w:p>
        </w:tc>
        <w:tc>
          <w:tcPr>
            <w:tcW w:w="1219" w:type="pct"/>
            <w:tcBorders>
              <w:bottom w:val="single" w:sz="8" w:space="0" w:color="auto"/>
            </w:tcBorders>
            <w:vAlign w:val="center"/>
          </w:tcPr>
          <w:p w14:paraId="04742901" w14:textId="77777777" w:rsidR="000C4E79" w:rsidRPr="00B60816" w:rsidRDefault="000C4E79" w:rsidP="000C4E79">
            <w:pPr>
              <w:spacing w:line="260" w:lineRule="atLeast"/>
              <w:jc w:val="center"/>
              <w:rPr>
                <w:kern w:val="2"/>
                <w:sz w:val="15"/>
                <w:szCs w:val="15"/>
              </w:rPr>
            </w:pPr>
            <w:r w:rsidRPr="00B60816">
              <w:rPr>
                <w:kern w:val="2"/>
                <w:sz w:val="15"/>
                <w:szCs w:val="15"/>
              </w:rPr>
              <w:t>58.4711</w:t>
            </w:r>
          </w:p>
        </w:tc>
        <w:tc>
          <w:tcPr>
            <w:tcW w:w="2081" w:type="pct"/>
            <w:tcBorders>
              <w:bottom w:val="single" w:sz="8" w:space="0" w:color="auto"/>
            </w:tcBorders>
            <w:vAlign w:val="center"/>
          </w:tcPr>
          <w:p w14:paraId="7755B64B" w14:textId="77777777" w:rsidR="000C4E79" w:rsidRPr="00B60816" w:rsidRDefault="000C4E79" w:rsidP="000C4E79">
            <w:pPr>
              <w:spacing w:line="260" w:lineRule="atLeast"/>
              <w:jc w:val="center"/>
              <w:rPr>
                <w:kern w:val="2"/>
                <w:sz w:val="15"/>
                <w:szCs w:val="15"/>
              </w:rPr>
            </w:pPr>
            <w:r w:rsidRPr="00B60816">
              <w:rPr>
                <w:kern w:val="2"/>
                <w:sz w:val="15"/>
                <w:szCs w:val="15"/>
              </w:rPr>
              <w:t>0.030234</w:t>
            </w:r>
          </w:p>
        </w:tc>
        <w:tc>
          <w:tcPr>
            <w:tcW w:w="1197" w:type="pct"/>
            <w:tcBorders>
              <w:bottom w:val="single" w:sz="8" w:space="0" w:color="auto"/>
            </w:tcBorders>
            <w:vAlign w:val="center"/>
          </w:tcPr>
          <w:p w14:paraId="2E3F5E86" w14:textId="77777777" w:rsidR="000C4E79" w:rsidRPr="00B60816" w:rsidRDefault="000C4E79" w:rsidP="000C4E79">
            <w:pPr>
              <w:spacing w:line="260" w:lineRule="atLeast"/>
              <w:jc w:val="center"/>
              <w:rPr>
                <w:kern w:val="2"/>
                <w:sz w:val="15"/>
                <w:szCs w:val="15"/>
              </w:rPr>
            </w:pPr>
            <w:r w:rsidRPr="00B60816">
              <w:rPr>
                <w:kern w:val="2"/>
                <w:sz w:val="15"/>
                <w:szCs w:val="15"/>
              </w:rPr>
              <w:t>2.0683</w:t>
            </w:r>
          </w:p>
        </w:tc>
      </w:tr>
    </w:tbl>
    <w:p w14:paraId="0F2B36B0" w14:textId="77777777" w:rsidR="000C4E79" w:rsidRDefault="000C4E79" w:rsidP="000C4E79">
      <w:pPr>
        <w:rPr>
          <w:b/>
        </w:rPr>
      </w:pPr>
    </w:p>
    <w:p w14:paraId="4F08A2A1" w14:textId="77777777" w:rsidR="000C4E79" w:rsidRDefault="000C4E79">
      <w:pPr>
        <w:adjustRightInd w:val="0"/>
        <w:snapToGrid w:val="0"/>
        <w:spacing w:line="260" w:lineRule="atLeast"/>
        <w:rPr>
          <w:rFonts w:ascii="Franklin Gothic Medium" w:hAnsi="Franklin Gothic Medium"/>
          <w:b/>
          <w:color w:val="000000" w:themeColor="text1"/>
          <w:sz w:val="22"/>
          <w:szCs w:val="22"/>
        </w:rPr>
        <w:sectPr w:rsidR="000C4E79" w:rsidSect="00EE3696">
          <w:type w:val="continuous"/>
          <w:pgSz w:w="11906" w:h="16838"/>
          <w:pgMar w:top="1440" w:right="964" w:bottom="1440" w:left="964" w:header="1332" w:footer="1332" w:gutter="0"/>
          <w:cols w:space="425"/>
          <w:docGrid w:type="linesAndChars" w:linePitch="312"/>
        </w:sectPr>
      </w:pPr>
    </w:p>
    <w:p w14:paraId="331A8B6C" w14:textId="4ECC484C" w:rsidR="00E61FD6" w:rsidRDefault="00E61FD6" w:rsidP="00E61FD6">
      <w:pPr>
        <w:adjustRightInd w:val="0"/>
        <w:snapToGrid w:val="0"/>
        <w:spacing w:line="260" w:lineRule="atLeast"/>
        <w:rPr>
          <w:rFonts w:ascii="Franklin Gothic Medium" w:hAnsi="Franklin Gothic Medium"/>
          <w:b/>
          <w:color w:val="ED0000"/>
          <w:sz w:val="22"/>
          <w:szCs w:val="22"/>
        </w:rPr>
      </w:pPr>
      <w:proofErr w:type="gramStart"/>
      <w:r>
        <w:rPr>
          <w:rFonts w:ascii="Franklin Gothic Medium" w:hAnsi="Franklin Gothic Medium" w:hint="eastAsia"/>
          <w:b/>
          <w:color w:val="000000" w:themeColor="text1"/>
          <w:sz w:val="22"/>
          <w:szCs w:val="22"/>
        </w:rPr>
        <w:t>3  T</w:t>
      </w:r>
      <w:r w:rsidRPr="000F2803">
        <w:rPr>
          <w:rFonts w:ascii="Franklin Gothic Medium" w:hAnsi="Franklin Gothic Medium" w:hint="eastAsia"/>
          <w:b/>
          <w:color w:val="000000" w:themeColor="text1"/>
          <w:sz w:val="22"/>
          <w:szCs w:val="22"/>
        </w:rPr>
        <w:t>itle</w:t>
      </w:r>
      <w:proofErr w:type="gramEnd"/>
      <w:r w:rsidRPr="000F2803">
        <w:rPr>
          <w:rFonts w:ascii="Franklin Gothic Medium" w:hAnsi="Franklin Gothic Medium" w:hint="eastAsia"/>
          <w:b/>
          <w:color w:val="000000" w:themeColor="text1"/>
          <w:sz w:val="22"/>
          <w:szCs w:val="22"/>
        </w:rPr>
        <w:t xml:space="preserve"> </w:t>
      </w:r>
      <w:r w:rsidRPr="00B64D5A">
        <w:rPr>
          <w:rFonts w:ascii="Franklin Gothic Medium" w:hAnsi="Franklin Gothic Medium" w:hint="eastAsia"/>
          <w:b/>
          <w:color w:val="ED0000"/>
          <w:sz w:val="22"/>
          <w:szCs w:val="22"/>
        </w:rPr>
        <w:t xml:space="preserve">(Level 1, </w:t>
      </w:r>
      <w:r w:rsidRPr="00B64D5A">
        <w:rPr>
          <w:rFonts w:ascii="Franklin Gothic Medium" w:hAnsi="Franklin Gothic Medium"/>
          <w:b/>
          <w:color w:val="ED0000"/>
          <w:sz w:val="22"/>
          <w:szCs w:val="22"/>
        </w:rPr>
        <w:t>Franklin Gothic Medium</w:t>
      </w:r>
      <w:r w:rsidRPr="00B64D5A">
        <w:rPr>
          <w:rFonts w:ascii="Franklin Gothic Medium" w:hAnsi="Franklin Gothic Medium" w:hint="eastAsia"/>
          <w:b/>
          <w:color w:val="ED0000"/>
          <w:sz w:val="22"/>
          <w:szCs w:val="22"/>
        </w:rPr>
        <w:t xml:space="preserve">, </w:t>
      </w:r>
      <w:r>
        <w:rPr>
          <w:rFonts w:ascii="Franklin Gothic Medium" w:hAnsi="Franklin Gothic Medium" w:hint="eastAsia"/>
          <w:b/>
          <w:color w:val="ED0000"/>
          <w:sz w:val="22"/>
          <w:szCs w:val="22"/>
        </w:rPr>
        <w:t xml:space="preserve">11, </w:t>
      </w:r>
      <w:r w:rsidRPr="00B64D5A">
        <w:rPr>
          <w:rFonts w:ascii="Franklin Gothic Medium" w:hAnsi="Franklin Gothic Medium" w:hint="eastAsia"/>
          <w:b/>
          <w:color w:val="ED0000"/>
          <w:sz w:val="22"/>
          <w:szCs w:val="22"/>
        </w:rPr>
        <w:t>Bold</w:t>
      </w:r>
      <w:r>
        <w:rPr>
          <w:rFonts w:ascii="Franklin Gothic Medium" w:hAnsi="Franklin Gothic Medium" w:hint="eastAsia"/>
          <w:b/>
          <w:color w:val="ED0000"/>
          <w:sz w:val="22"/>
          <w:szCs w:val="22"/>
        </w:rPr>
        <w:t xml:space="preserve">, </w:t>
      </w:r>
      <w:proofErr w:type="spellStart"/>
      <w:r>
        <w:rPr>
          <w:rFonts w:ascii="Franklin Gothic Medium" w:hAnsi="Franklin Gothic Medium" w:hint="eastAsia"/>
          <w:b/>
          <w:color w:val="ED0000"/>
          <w:sz w:val="22"/>
          <w:szCs w:val="22"/>
        </w:rPr>
        <w:t>eg.</w:t>
      </w:r>
      <w:proofErr w:type="spellEnd"/>
      <w:r>
        <w:rPr>
          <w:rFonts w:ascii="Franklin Gothic Medium" w:hAnsi="Franklin Gothic Medium" w:hint="eastAsia"/>
          <w:b/>
          <w:color w:val="ED0000"/>
          <w:sz w:val="22"/>
          <w:szCs w:val="22"/>
        </w:rPr>
        <w:t xml:space="preserve"> Conclusion</w:t>
      </w:r>
      <w:r w:rsidRPr="00B64D5A">
        <w:rPr>
          <w:rFonts w:ascii="Franklin Gothic Medium" w:hAnsi="Franklin Gothic Medium" w:hint="eastAsia"/>
          <w:b/>
          <w:color w:val="ED0000"/>
          <w:sz w:val="22"/>
          <w:szCs w:val="22"/>
        </w:rPr>
        <w:t>)</w:t>
      </w:r>
    </w:p>
    <w:p w14:paraId="451EFDA1" w14:textId="77777777" w:rsidR="00E61FD6" w:rsidRDefault="00E61FD6" w:rsidP="00E61FD6">
      <w:pPr>
        <w:adjustRightInd w:val="0"/>
        <w:snapToGrid w:val="0"/>
        <w:spacing w:line="260" w:lineRule="atLeast"/>
        <w:rPr>
          <w:rFonts w:ascii="Franklin Gothic Medium" w:hAnsi="Franklin Gothic Medium"/>
          <w:b/>
          <w:color w:val="ED0000"/>
          <w:sz w:val="22"/>
          <w:szCs w:val="22"/>
        </w:rPr>
      </w:pPr>
    </w:p>
    <w:p w14:paraId="5AF05FA6" w14:textId="1B31657D" w:rsidR="00E61FD6" w:rsidRPr="000F2803" w:rsidRDefault="00E61FD6" w:rsidP="00E61FD6">
      <w:pPr>
        <w:adjustRightInd w:val="0"/>
        <w:snapToGrid w:val="0"/>
        <w:spacing w:line="260" w:lineRule="atLeast"/>
        <w:ind w:firstLineChars="100" w:firstLine="190"/>
        <w:rPr>
          <w:rFonts w:ascii="Franklin Gothic Medium" w:hAnsi="Franklin Gothic Medium"/>
          <w:b/>
          <w:color w:val="000000" w:themeColor="text1"/>
          <w:sz w:val="22"/>
          <w:szCs w:val="22"/>
        </w:rPr>
      </w:pPr>
      <w:r w:rsidRPr="00520254">
        <w:rPr>
          <w:sz w:val="19"/>
          <w:szCs w:val="19"/>
        </w:rPr>
        <w:t xml:space="preserve">This is </w:t>
      </w:r>
      <w:r>
        <w:rPr>
          <w:rFonts w:hint="eastAsia"/>
          <w:sz w:val="19"/>
          <w:szCs w:val="19"/>
        </w:rPr>
        <w:t>conclusion</w:t>
      </w:r>
      <w:r w:rsidRPr="00520254">
        <w:rPr>
          <w:rFonts w:hint="eastAsia"/>
          <w:sz w:val="19"/>
          <w:szCs w:val="19"/>
        </w:rPr>
        <w:t xml:space="preserve"> of the sample manuscript.</w:t>
      </w:r>
      <w:r w:rsidRPr="00520254">
        <w:rPr>
          <w:sz w:val="19"/>
          <w:szCs w:val="19"/>
        </w:rPr>
        <w:t xml:space="preserve"> This is </w:t>
      </w:r>
      <w:r>
        <w:rPr>
          <w:rFonts w:hint="eastAsia"/>
          <w:sz w:val="19"/>
          <w:szCs w:val="19"/>
        </w:rPr>
        <w:t>conclusion</w:t>
      </w:r>
      <w:r w:rsidRPr="00520254">
        <w:rPr>
          <w:rFonts w:hint="eastAsia"/>
          <w:sz w:val="19"/>
          <w:szCs w:val="19"/>
        </w:rPr>
        <w:t xml:space="preserve"> of the sample manuscript. </w:t>
      </w:r>
      <w:r w:rsidRPr="00520254">
        <w:rPr>
          <w:sz w:val="19"/>
          <w:szCs w:val="19"/>
        </w:rPr>
        <w:t xml:space="preserve">This is </w:t>
      </w:r>
      <w:r>
        <w:rPr>
          <w:rFonts w:hint="eastAsia"/>
          <w:sz w:val="19"/>
          <w:szCs w:val="19"/>
        </w:rPr>
        <w:t>conclusion</w:t>
      </w:r>
      <w:r w:rsidRPr="00520254">
        <w:rPr>
          <w:rFonts w:hint="eastAsia"/>
          <w:sz w:val="19"/>
          <w:szCs w:val="19"/>
        </w:rPr>
        <w:t xml:space="preserve"> of the sample manuscript.</w:t>
      </w:r>
    </w:p>
    <w:p w14:paraId="78078FDC" w14:textId="77777777" w:rsidR="00E61FD6" w:rsidRDefault="00E61FD6" w:rsidP="00B87335">
      <w:pPr>
        <w:adjustRightInd w:val="0"/>
        <w:snapToGrid w:val="0"/>
        <w:spacing w:line="260" w:lineRule="atLeast"/>
        <w:rPr>
          <w:rFonts w:ascii="Franklin Gothic Medium" w:hAnsi="Franklin Gothic Medium"/>
          <w:b/>
          <w:color w:val="000000" w:themeColor="text1"/>
          <w:sz w:val="22"/>
          <w:szCs w:val="22"/>
        </w:rPr>
      </w:pPr>
    </w:p>
    <w:p w14:paraId="2D606B9D" w14:textId="638ECAD1" w:rsidR="00817593" w:rsidRPr="00512BD4" w:rsidRDefault="003132C4" w:rsidP="00B87335">
      <w:pPr>
        <w:adjustRightInd w:val="0"/>
        <w:snapToGrid w:val="0"/>
        <w:spacing w:line="260" w:lineRule="atLeast"/>
        <w:rPr>
          <w:rFonts w:ascii="Franklin Gothic Medium" w:hAnsi="Franklin Gothic Medium"/>
          <w:b/>
          <w:color w:val="000000" w:themeColor="text1"/>
          <w:sz w:val="22"/>
          <w:szCs w:val="22"/>
        </w:rPr>
      </w:pPr>
      <w:r w:rsidRPr="00512BD4">
        <w:rPr>
          <w:rFonts w:ascii="Franklin Gothic Medium" w:hAnsi="Franklin Gothic Medium"/>
          <w:b/>
          <w:color w:val="000000" w:themeColor="text1"/>
          <w:sz w:val="22"/>
          <w:szCs w:val="22"/>
        </w:rPr>
        <w:t>Declaration of Competing Interest</w:t>
      </w:r>
    </w:p>
    <w:p w14:paraId="670D2127" w14:textId="77777777" w:rsidR="00817593" w:rsidRPr="00512BD4" w:rsidRDefault="00817593" w:rsidP="00B87335">
      <w:pPr>
        <w:adjustRightInd w:val="0"/>
        <w:snapToGrid w:val="0"/>
        <w:spacing w:line="260" w:lineRule="atLeast"/>
        <w:ind w:firstLineChars="100" w:firstLine="190"/>
        <w:rPr>
          <w:color w:val="000000" w:themeColor="text1"/>
          <w:sz w:val="19"/>
          <w:szCs w:val="19"/>
        </w:rPr>
      </w:pPr>
    </w:p>
    <w:p w14:paraId="3A1886ED" w14:textId="77777777" w:rsidR="00C85D78" w:rsidRPr="00212D30" w:rsidRDefault="00C85D78" w:rsidP="00B87335">
      <w:pPr>
        <w:adjustRightInd w:val="0"/>
        <w:snapToGrid w:val="0"/>
        <w:spacing w:line="260" w:lineRule="atLeast"/>
        <w:ind w:firstLineChars="100" w:firstLine="190"/>
        <w:rPr>
          <w:color w:val="000000" w:themeColor="text1"/>
          <w:sz w:val="19"/>
          <w:szCs w:val="19"/>
        </w:rPr>
      </w:pPr>
      <w:r w:rsidRPr="00512BD4">
        <w:rPr>
          <w:color w:val="000000" w:themeColor="text1"/>
          <w:sz w:val="19"/>
          <w:szCs w:val="19"/>
        </w:rPr>
        <w:t>The authors declare no conflict of interest.</w:t>
      </w:r>
    </w:p>
    <w:p w14:paraId="72BE7C93" w14:textId="77777777" w:rsidR="00817593" w:rsidRPr="00C85D78" w:rsidRDefault="00817593" w:rsidP="00B87335">
      <w:pPr>
        <w:adjustRightInd w:val="0"/>
        <w:snapToGrid w:val="0"/>
        <w:spacing w:line="260" w:lineRule="atLeast"/>
        <w:rPr>
          <w:sz w:val="17"/>
          <w:szCs w:val="17"/>
        </w:rPr>
      </w:pPr>
    </w:p>
    <w:p w14:paraId="032287E9" w14:textId="7F7079D4" w:rsidR="00817593" w:rsidRPr="006C21B4" w:rsidRDefault="003132C4" w:rsidP="00B87335">
      <w:pPr>
        <w:adjustRightInd w:val="0"/>
        <w:snapToGrid w:val="0"/>
        <w:spacing w:line="260" w:lineRule="atLeast"/>
        <w:rPr>
          <w:color w:val="000000" w:themeColor="text1"/>
          <w:sz w:val="19"/>
          <w:szCs w:val="19"/>
        </w:rPr>
      </w:pPr>
      <w:r>
        <w:rPr>
          <w:rFonts w:ascii="Franklin Gothic Medium" w:hAnsi="Franklin Gothic Medium" w:hint="eastAsia"/>
          <w:b/>
          <w:sz w:val="22"/>
          <w:szCs w:val="22"/>
        </w:rPr>
        <w:t>Refer</w:t>
      </w:r>
      <w:r>
        <w:rPr>
          <w:rFonts w:ascii="Franklin Gothic Medium" w:hAnsi="Franklin Gothic Medium"/>
          <w:b/>
          <w:sz w:val="22"/>
          <w:szCs w:val="22"/>
        </w:rPr>
        <w:t>ences</w:t>
      </w:r>
    </w:p>
    <w:p w14:paraId="17BEB3E6" w14:textId="77777777" w:rsidR="00D30EF9" w:rsidRPr="00D30EF9" w:rsidRDefault="00D30EF9" w:rsidP="00D30EF9">
      <w:pPr>
        <w:tabs>
          <w:tab w:val="num" w:pos="363"/>
        </w:tabs>
        <w:adjustRightInd w:val="0"/>
        <w:snapToGrid w:val="0"/>
        <w:spacing w:line="260" w:lineRule="atLeast"/>
        <w:rPr>
          <w:noProof/>
          <w:color w:val="ED0000"/>
          <w:sz w:val="17"/>
          <w:szCs w:val="17"/>
        </w:rPr>
      </w:pPr>
    </w:p>
    <w:p w14:paraId="05BF61F6" w14:textId="77777777" w:rsidR="00D30EF9" w:rsidRPr="007F78FA" w:rsidRDefault="00D30EF9" w:rsidP="00D30EF9">
      <w:pPr>
        <w:pStyle w:val="affffa"/>
        <w:numPr>
          <w:ilvl w:val="0"/>
          <w:numId w:val="14"/>
        </w:numPr>
        <w:tabs>
          <w:tab w:val="num" w:pos="363"/>
        </w:tabs>
        <w:adjustRightInd w:val="0"/>
        <w:snapToGrid w:val="0"/>
        <w:spacing w:line="260" w:lineRule="atLeast"/>
        <w:ind w:firstLineChars="0"/>
        <w:rPr>
          <w:noProof/>
          <w:sz w:val="17"/>
          <w:szCs w:val="17"/>
        </w:rPr>
      </w:pPr>
      <w:r w:rsidRPr="007F78FA">
        <w:rPr>
          <w:rFonts w:eastAsia="PingFang SC"/>
          <w:sz w:val="17"/>
          <w:szCs w:val="17"/>
          <w:shd w:val="clear" w:color="auto" w:fill="FFFFFF"/>
        </w:rPr>
        <w:t xml:space="preserve">Ni Y, Liu Y, Chen Z, et al. Realizing and recognizing syngas-to-olefins reaction via a dual-Bed catalyst. </w:t>
      </w:r>
      <w:hyperlink r:id="rId17" w:history="1">
        <w:r w:rsidRPr="007F78FA">
          <w:rPr>
            <w:rFonts w:eastAsia="PingFang SC"/>
            <w:sz w:val="17"/>
            <w:szCs w:val="17"/>
            <w:shd w:val="clear" w:color="auto" w:fill="FFFFFF"/>
          </w:rPr>
          <w:t>ACS Catal</w:t>
        </w:r>
      </w:hyperlink>
      <w:r w:rsidRPr="007F78FA">
        <w:rPr>
          <w:rFonts w:eastAsia="PingFang SC"/>
          <w:sz w:val="17"/>
          <w:szCs w:val="17"/>
          <w:shd w:val="clear" w:color="auto" w:fill="FFFFFF"/>
        </w:rPr>
        <w:t>, 2019, 9(2): 1026−1032.</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periodical</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p>
    <w:p w14:paraId="26C4150B" w14:textId="77777777" w:rsidR="00D30EF9" w:rsidRPr="007F78FA" w:rsidRDefault="00D30EF9" w:rsidP="00D30EF9">
      <w:pPr>
        <w:pStyle w:val="affffa"/>
        <w:numPr>
          <w:ilvl w:val="0"/>
          <w:numId w:val="14"/>
        </w:numPr>
        <w:tabs>
          <w:tab w:val="num" w:pos="363"/>
        </w:tabs>
        <w:adjustRightInd w:val="0"/>
        <w:snapToGrid w:val="0"/>
        <w:spacing w:line="260" w:lineRule="atLeast"/>
        <w:ind w:firstLineChars="0"/>
        <w:rPr>
          <w:noProof/>
          <w:sz w:val="17"/>
          <w:szCs w:val="17"/>
        </w:rPr>
      </w:pPr>
      <w:proofErr w:type="spellStart"/>
      <w:r w:rsidRPr="007F78FA">
        <w:rPr>
          <w:rFonts w:eastAsia="PingFang SC"/>
          <w:sz w:val="17"/>
          <w:szCs w:val="17"/>
          <w:shd w:val="clear" w:color="auto" w:fill="FFFFFF"/>
        </w:rPr>
        <w:t>Levenspiel</w:t>
      </w:r>
      <w:proofErr w:type="spellEnd"/>
      <w:r w:rsidRPr="007F78FA">
        <w:rPr>
          <w:rFonts w:eastAsia="PingFang SC"/>
          <w:sz w:val="17"/>
          <w:szCs w:val="17"/>
          <w:shd w:val="clear" w:color="auto" w:fill="FFFFFF"/>
        </w:rPr>
        <w:t xml:space="preserve"> O. Chemical Reaction Engineering. New Delhi: Wiley Eastern, 1974: 368−371.</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book</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p>
    <w:p w14:paraId="20ACF873" w14:textId="63E8EE23" w:rsidR="00D30EF9" w:rsidRPr="007F78FA" w:rsidRDefault="00D30EF9" w:rsidP="00D30EF9">
      <w:pPr>
        <w:pStyle w:val="affffa"/>
        <w:numPr>
          <w:ilvl w:val="0"/>
          <w:numId w:val="14"/>
        </w:numPr>
        <w:tabs>
          <w:tab w:val="num" w:pos="363"/>
        </w:tabs>
        <w:adjustRightInd w:val="0"/>
        <w:snapToGrid w:val="0"/>
        <w:spacing w:line="260" w:lineRule="atLeast"/>
        <w:ind w:firstLineChars="0"/>
        <w:rPr>
          <w:sz w:val="17"/>
          <w:szCs w:val="17"/>
        </w:rPr>
      </w:pPr>
      <w:r w:rsidRPr="007F78FA">
        <w:rPr>
          <w:sz w:val="17"/>
          <w:szCs w:val="17"/>
        </w:rPr>
        <w:t>Zhao</w:t>
      </w:r>
      <w:r w:rsidRPr="007F78FA">
        <w:rPr>
          <w:rFonts w:hint="eastAsia"/>
          <w:sz w:val="17"/>
          <w:szCs w:val="17"/>
        </w:rPr>
        <w:t xml:space="preserve"> Z, </w:t>
      </w:r>
      <w:r w:rsidRPr="007F78FA">
        <w:rPr>
          <w:sz w:val="17"/>
          <w:szCs w:val="17"/>
        </w:rPr>
        <w:t>Tang L, Ma X.</w:t>
      </w:r>
      <w:r w:rsidRPr="007F78FA">
        <w:rPr>
          <w:rFonts w:hint="eastAsia"/>
          <w:sz w:val="17"/>
          <w:szCs w:val="17"/>
        </w:rPr>
        <w:t xml:space="preserve"> Biomass pyrolysis in an argon/hydrogen plasma reactor//</w:t>
      </w:r>
      <w:proofErr w:type="spellStart"/>
      <w:r w:rsidRPr="007F78FA">
        <w:rPr>
          <w:rFonts w:hint="eastAsia"/>
          <w:sz w:val="17"/>
          <w:szCs w:val="17"/>
        </w:rPr>
        <w:t>Processings</w:t>
      </w:r>
      <w:proofErr w:type="spellEnd"/>
      <w:r w:rsidRPr="007F78FA">
        <w:rPr>
          <w:rFonts w:hint="eastAsia"/>
          <w:sz w:val="17"/>
          <w:szCs w:val="17"/>
        </w:rPr>
        <w:t xml:space="preserve"> of 10th China Plasma Science &amp; Technology Conference and Youth Forum on Plasma Science &amp; Technology. Changsha: National </w:t>
      </w:r>
      <w:proofErr w:type="spellStart"/>
      <w:r w:rsidRPr="007F78FA">
        <w:rPr>
          <w:rFonts w:hint="eastAsia"/>
          <w:sz w:val="17"/>
          <w:szCs w:val="17"/>
        </w:rPr>
        <w:t>Defence</w:t>
      </w:r>
      <w:proofErr w:type="spellEnd"/>
      <w:r w:rsidRPr="007F78FA">
        <w:rPr>
          <w:rFonts w:hint="eastAsia"/>
          <w:sz w:val="17"/>
          <w:szCs w:val="17"/>
        </w:rPr>
        <w:t xml:space="preserve"> Science &amp; Technology University Press, 2001: 156</w:t>
      </w:r>
      <w:r w:rsidRPr="007F78FA">
        <w:rPr>
          <w:rFonts w:hint="eastAsia"/>
          <w:sz w:val="17"/>
          <w:szCs w:val="17"/>
        </w:rPr>
        <w:sym w:font="Symbol" w:char="F02D"/>
      </w:r>
      <w:r w:rsidRPr="007F78FA">
        <w:rPr>
          <w:rFonts w:hint="eastAsia"/>
          <w:sz w:val="17"/>
          <w:szCs w:val="17"/>
        </w:rPr>
        <w:t xml:space="preserve">159. </w:t>
      </w:r>
      <w:r w:rsidRPr="007F78FA">
        <w:rPr>
          <w:rFonts w:hint="eastAsia"/>
          <w:color w:val="ED0000"/>
          <w:sz w:val="17"/>
          <w:szCs w:val="17"/>
        </w:rPr>
        <w:t>(</w:t>
      </w:r>
      <w:r w:rsidRPr="007F78FA">
        <w:rPr>
          <w:color w:val="ED0000"/>
          <w:sz w:val="17"/>
          <w:szCs w:val="17"/>
        </w:rPr>
        <w:t>multi-author books with editors</w:t>
      </w:r>
      <w:r w:rsidRPr="007F78FA">
        <w:rPr>
          <w:rFonts w:hint="eastAsia"/>
          <w:color w:val="ED0000"/>
          <w:sz w:val="17"/>
          <w:szCs w:val="17"/>
        </w:rPr>
        <w:t xml:space="preserve"> or </w:t>
      </w:r>
      <w:r w:rsidRPr="007F78FA">
        <w:rPr>
          <w:color w:val="ED0000"/>
          <w:sz w:val="17"/>
          <w:szCs w:val="17"/>
        </w:rPr>
        <w:t>proceedings</w:t>
      </w:r>
      <w:r w:rsidRPr="007F78FA">
        <w:rPr>
          <w:rFonts w:hint="eastAsia"/>
          <w:color w:val="ED0000"/>
          <w:sz w:val="17"/>
          <w:szCs w:val="17"/>
        </w:rPr>
        <w:t xml:space="preserve">, </w:t>
      </w:r>
      <w:r w:rsidRPr="007F78FA">
        <w:rPr>
          <w:color w:val="ED0000"/>
          <w:sz w:val="17"/>
          <w:szCs w:val="17"/>
        </w:rPr>
        <w:t>Times New Roman</w:t>
      </w:r>
      <w:r w:rsidRPr="007F78FA">
        <w:rPr>
          <w:rFonts w:hint="eastAsia"/>
          <w:color w:val="ED0000"/>
          <w:sz w:val="17"/>
          <w:szCs w:val="17"/>
        </w:rPr>
        <w:t>, 8.5)</w:t>
      </w:r>
    </w:p>
    <w:p w14:paraId="23C7E63E" w14:textId="5A39F9D3" w:rsidR="00764DE8" w:rsidRPr="007F78FA" w:rsidRDefault="00764DE8" w:rsidP="00B87335">
      <w:pPr>
        <w:pStyle w:val="affffa"/>
        <w:numPr>
          <w:ilvl w:val="0"/>
          <w:numId w:val="14"/>
        </w:numPr>
        <w:adjustRightInd w:val="0"/>
        <w:snapToGrid w:val="0"/>
        <w:spacing w:line="260" w:lineRule="atLeast"/>
        <w:ind w:firstLineChars="0"/>
        <w:rPr>
          <w:sz w:val="17"/>
          <w:szCs w:val="17"/>
        </w:rPr>
      </w:pPr>
      <w:r w:rsidRPr="007F78FA">
        <w:rPr>
          <w:sz w:val="17"/>
          <w:szCs w:val="17"/>
        </w:rPr>
        <w:t xml:space="preserve">Haag W O, Olson D H, </w:t>
      </w:r>
      <w:proofErr w:type="spellStart"/>
      <w:r w:rsidRPr="007F78FA">
        <w:rPr>
          <w:sz w:val="17"/>
          <w:szCs w:val="17"/>
        </w:rPr>
        <w:t>Rodewald</w:t>
      </w:r>
      <w:proofErr w:type="spellEnd"/>
      <w:r w:rsidRPr="007F78FA">
        <w:rPr>
          <w:sz w:val="17"/>
          <w:szCs w:val="17"/>
        </w:rPr>
        <w:t xml:space="preserve"> P G. Hydrogen regeneration of coke-</w:t>
      </w:r>
      <w:proofErr w:type="spellStart"/>
      <w:r w:rsidRPr="007F78FA">
        <w:rPr>
          <w:sz w:val="17"/>
          <w:szCs w:val="17"/>
        </w:rPr>
        <w:t>selectivated</w:t>
      </w:r>
      <w:proofErr w:type="spellEnd"/>
      <w:r w:rsidRPr="007F78FA">
        <w:rPr>
          <w:sz w:val="17"/>
          <w:szCs w:val="17"/>
        </w:rPr>
        <w:t xml:space="preserve"> crystalline aluminosilicate catalyst: US, 4358395. 1982−11−09.</w:t>
      </w:r>
      <w:r w:rsidRPr="007F78FA">
        <w:rPr>
          <w:rFonts w:eastAsia="PingFang SC"/>
          <w:color w:val="000000" w:themeColor="text1"/>
          <w:sz w:val="17"/>
          <w:szCs w:val="17"/>
          <w:shd w:val="clear" w:color="auto" w:fill="FFFFFF"/>
        </w:rPr>
        <w:t xml:space="preserve"> patent</w:t>
      </w:r>
      <w:r w:rsidRPr="007F78FA">
        <w:rPr>
          <w:rFonts w:hint="eastAsia"/>
          <w:sz w:val="17"/>
          <w:szCs w:val="17"/>
        </w:rPr>
        <w:t xml:space="preserve"> </w:t>
      </w:r>
      <w:r w:rsidRPr="007F78FA">
        <w:rPr>
          <w:rFonts w:hint="eastAsia"/>
          <w:color w:val="ED0000"/>
          <w:sz w:val="17"/>
          <w:szCs w:val="17"/>
        </w:rPr>
        <w:t>(</w:t>
      </w:r>
      <w:r w:rsidRPr="007F78FA">
        <w:rPr>
          <w:color w:val="ED0000"/>
          <w:sz w:val="17"/>
          <w:szCs w:val="17"/>
        </w:rPr>
        <w:t>patent</w:t>
      </w:r>
      <w:r w:rsidRPr="007F78FA">
        <w:rPr>
          <w:rFonts w:hint="eastAsia"/>
          <w:color w:val="ED0000"/>
          <w:sz w:val="17"/>
          <w:szCs w:val="17"/>
        </w:rPr>
        <w:t>,</w:t>
      </w:r>
      <w:r w:rsidRPr="007F78FA">
        <w:rPr>
          <w:color w:val="ED0000"/>
          <w:sz w:val="17"/>
          <w:szCs w:val="17"/>
        </w:rPr>
        <w:t xml:space="preserve"> Times New Roman</w:t>
      </w:r>
      <w:r w:rsidRPr="007F78FA">
        <w:rPr>
          <w:rFonts w:hint="eastAsia"/>
          <w:color w:val="ED0000"/>
          <w:sz w:val="17"/>
          <w:szCs w:val="17"/>
        </w:rPr>
        <w:t>, 8.5</w:t>
      </w:r>
      <w:r w:rsidR="00D30EF9" w:rsidRPr="007F78FA">
        <w:rPr>
          <w:rFonts w:hint="eastAsia"/>
          <w:color w:val="ED0000"/>
          <w:sz w:val="17"/>
          <w:szCs w:val="17"/>
        </w:rPr>
        <w:t>)</w:t>
      </w:r>
    </w:p>
    <w:p w14:paraId="50107E3E" w14:textId="75AC9A5B" w:rsidR="00764DE8" w:rsidRPr="007F78FA" w:rsidRDefault="00764DE8" w:rsidP="00D30EF9">
      <w:pPr>
        <w:pStyle w:val="affffa"/>
        <w:numPr>
          <w:ilvl w:val="0"/>
          <w:numId w:val="14"/>
        </w:numPr>
        <w:adjustRightInd w:val="0"/>
        <w:snapToGrid w:val="0"/>
        <w:spacing w:line="260" w:lineRule="atLeast"/>
        <w:ind w:firstLineChars="0"/>
        <w:rPr>
          <w:sz w:val="17"/>
          <w:szCs w:val="17"/>
        </w:rPr>
      </w:pPr>
      <w:r w:rsidRPr="007F78FA">
        <w:rPr>
          <w:sz w:val="17"/>
          <w:szCs w:val="17"/>
        </w:rPr>
        <w:t>Yan S. Supercritical-phase Fischer-</w:t>
      </w:r>
      <w:proofErr w:type="spellStart"/>
      <w:r w:rsidRPr="007F78FA">
        <w:rPr>
          <w:sz w:val="17"/>
          <w:szCs w:val="17"/>
        </w:rPr>
        <w:t>Tropsch</w:t>
      </w:r>
      <w:proofErr w:type="spellEnd"/>
      <w:r w:rsidRPr="007F78FA">
        <w:rPr>
          <w:sz w:val="17"/>
          <w:szCs w:val="17"/>
        </w:rPr>
        <w:t xml:space="preserve"> synthesis for producing heavy hydrocarbons. Taiyuan, China: Institute of Coal Chemistry, Chinese Academy of Sciences, 1997.</w:t>
      </w:r>
      <w:r w:rsidRPr="007F78FA">
        <w:rPr>
          <w:rFonts w:eastAsia="PingFang SC"/>
          <w:color w:val="000000" w:themeColor="text1"/>
          <w:sz w:val="17"/>
          <w:szCs w:val="17"/>
          <w:shd w:val="clear" w:color="auto" w:fill="FFFFFF"/>
        </w:rPr>
        <w:t xml:space="preserve"> </w:t>
      </w:r>
      <w:r w:rsidR="00C05C0C" w:rsidRPr="007F78FA">
        <w:rPr>
          <w:rFonts w:hint="eastAsia"/>
          <w:color w:val="ED0000"/>
          <w:sz w:val="17"/>
          <w:szCs w:val="17"/>
        </w:rPr>
        <w:t>(</w:t>
      </w:r>
      <w:r w:rsidR="00C05C0C" w:rsidRPr="007F78FA">
        <w:rPr>
          <w:color w:val="ED0000"/>
          <w:sz w:val="17"/>
          <w:szCs w:val="17"/>
        </w:rPr>
        <w:t>thesis</w:t>
      </w:r>
      <w:r w:rsidR="00C05C0C" w:rsidRPr="007F78FA">
        <w:rPr>
          <w:rFonts w:hint="eastAsia"/>
          <w:color w:val="ED0000"/>
          <w:sz w:val="17"/>
          <w:szCs w:val="17"/>
        </w:rPr>
        <w:t>,</w:t>
      </w:r>
      <w:r w:rsidR="00C05C0C" w:rsidRPr="007F78FA">
        <w:rPr>
          <w:color w:val="ED0000"/>
          <w:sz w:val="17"/>
          <w:szCs w:val="17"/>
        </w:rPr>
        <w:t xml:space="preserve"> Times New Roman</w:t>
      </w:r>
      <w:r w:rsidR="00C05C0C" w:rsidRPr="007F78FA">
        <w:rPr>
          <w:rFonts w:hint="eastAsia"/>
          <w:color w:val="ED0000"/>
          <w:sz w:val="17"/>
          <w:szCs w:val="17"/>
        </w:rPr>
        <w:t>, 8.5)</w:t>
      </w:r>
    </w:p>
    <w:bookmarkEnd w:id="3"/>
    <w:p w14:paraId="1FB69B36" w14:textId="77777777" w:rsidR="00EE3696" w:rsidRDefault="00EE3696" w:rsidP="00B87335">
      <w:pPr>
        <w:pStyle w:val="affffa"/>
        <w:tabs>
          <w:tab w:val="left" w:pos="363"/>
        </w:tabs>
        <w:adjustRightInd w:val="0"/>
        <w:snapToGrid w:val="0"/>
        <w:spacing w:line="260" w:lineRule="atLeast"/>
        <w:ind w:left="363" w:firstLineChars="0" w:firstLine="0"/>
        <w:rPr>
          <w:sz w:val="15"/>
          <w:szCs w:val="15"/>
        </w:rPr>
        <w:sectPr w:rsidR="00EE3696" w:rsidSect="00EE3696">
          <w:type w:val="continuous"/>
          <w:pgSz w:w="11906" w:h="16838"/>
          <w:pgMar w:top="1440" w:right="964" w:bottom="1440" w:left="964" w:header="1332" w:footer="1332" w:gutter="0"/>
          <w:cols w:num="2" w:space="425"/>
          <w:docGrid w:type="linesAndChars" w:linePitch="312"/>
        </w:sectPr>
      </w:pPr>
    </w:p>
    <w:p w14:paraId="76BC746A" w14:textId="3E13A3F2" w:rsidR="00515B40" w:rsidRPr="00764DE8" w:rsidRDefault="00515B40" w:rsidP="00EE3696">
      <w:pPr>
        <w:pStyle w:val="affffa"/>
        <w:tabs>
          <w:tab w:val="left" w:pos="363"/>
        </w:tabs>
        <w:adjustRightInd w:val="0"/>
        <w:snapToGrid w:val="0"/>
        <w:spacing w:line="260" w:lineRule="atLeast"/>
        <w:ind w:left="363" w:firstLineChars="0" w:firstLine="0"/>
        <w:rPr>
          <w:sz w:val="15"/>
          <w:szCs w:val="15"/>
        </w:rPr>
      </w:pPr>
    </w:p>
    <w:sectPr w:rsidR="00515B40" w:rsidRPr="00764DE8">
      <w:type w:val="continuous"/>
      <w:pgSz w:w="11906" w:h="16838"/>
      <w:pgMar w:top="1440" w:right="964" w:bottom="1440" w:left="964" w:header="1332" w:footer="1332" w:gutter="0"/>
      <w:cols w:num="2"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8446F7" w14:textId="77777777" w:rsidR="008C0BB5" w:rsidRDefault="008C0BB5">
      <w:r>
        <w:separator/>
      </w:r>
    </w:p>
  </w:endnote>
  <w:endnote w:type="continuationSeparator" w:id="0">
    <w:p w14:paraId="660C7589" w14:textId="77777777" w:rsidR="008C0BB5" w:rsidRDefault="008C0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altName w:val="Sylfae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Times New Roman”“">
    <w:altName w:val="宋体"/>
    <w:charset w:val="86"/>
    <w:family w:val="roma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E-BZ">
    <w:altName w:val="Times New Roman"/>
    <w:charset w:val="00"/>
    <w:family w:val="roman"/>
    <w:pitch w:val="default"/>
    <w:sig w:usb0="00000000" w:usb1="00000000" w:usb2="00000000" w:usb3="00000000" w:csb0="00040001" w:csb1="00000000"/>
  </w:font>
  <w:font w:name="E-B1">
    <w:altName w:val="Times New Roman"/>
    <w:charset w:val="00"/>
    <w:family w:val="roman"/>
    <w:pitch w:val="default"/>
  </w:font>
  <w:font w:name="E-HZ">
    <w:altName w:val="Cambria"/>
    <w:charset w:val="00"/>
    <w:family w:val="roman"/>
    <w:pitch w:val="default"/>
  </w:font>
  <w:font w:name="AdvGulliv-I">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方正书宋_GBK">
    <w:altName w:val="微软雅黑"/>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TimesNewRoman">
    <w:altName w:val="Segoe Print"/>
    <w:charset w:val="00"/>
    <w:family w:val="roman"/>
    <w:pitch w:val="default"/>
  </w:font>
  <w:font w:name="方正黑体简体">
    <w:altName w:val="微软雅黑"/>
    <w:charset w:val="86"/>
    <w:family w:val="script"/>
    <w:pitch w:val="default"/>
    <w:sig w:usb0="00000000" w:usb1="00000000" w:usb2="00000010" w:usb3="00000000" w:csb0="00040000" w:csb1="00000000"/>
  </w:font>
  <w:font w:name="ff1">
    <w:altName w:val="Times New Roman"/>
    <w:charset w:val="00"/>
    <w:family w:val="auto"/>
    <w:pitch w:val="default"/>
  </w:font>
  <w:font w:name="ff2">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PingFang SC">
    <w:altName w:val="Segoe Print"/>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5B51E" w14:textId="77777777" w:rsidR="00817593" w:rsidRDefault="00817593">
    <w:pPr>
      <w:pStyle w:val="aff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38F43" w14:textId="77777777" w:rsidR="00817593" w:rsidRDefault="00817593">
    <w:pPr>
      <w:pStyle w:val="aff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AD1D5" w14:textId="77777777" w:rsidR="00817593" w:rsidRDefault="003132C4">
    <w:pPr>
      <w:pStyle w:val="aff5"/>
      <w:adjustRightInd w:val="0"/>
      <w:rPr>
        <w:sz w:val="15"/>
        <w:szCs w:val="15"/>
      </w:rPr>
    </w:pPr>
    <w:r>
      <w:rPr>
        <w:noProof/>
        <w:sz w:val="15"/>
        <w:szCs w:val="15"/>
      </w:rPr>
      <mc:AlternateContent>
        <mc:Choice Requires="wps">
          <w:drawing>
            <wp:anchor distT="0" distB="0" distL="114300" distR="114300" simplePos="0" relativeHeight="251660288" behindDoc="0" locked="0" layoutInCell="1" allowOverlap="1" wp14:anchorId="7B20A6CB" wp14:editId="2EABBD9F">
              <wp:simplePos x="0" y="0"/>
              <wp:positionH relativeFrom="column">
                <wp:posOffset>0</wp:posOffset>
              </wp:positionH>
              <wp:positionV relativeFrom="paragraph">
                <wp:posOffset>44450</wp:posOffset>
              </wp:positionV>
              <wp:extent cx="800100" cy="0"/>
              <wp:effectExtent l="9525" t="6350" r="9525" b="12700"/>
              <wp:wrapTight wrapText="bothSides">
                <wp:wrapPolygon edited="0">
                  <wp:start x="0" y="-2147483648"/>
                  <wp:lineTo x="86" y="-2147483648"/>
                  <wp:lineTo x="86" y="-2147483648"/>
                  <wp:lineTo x="0" y="-2147483648"/>
                  <wp:lineTo x="0" y="-2147483648"/>
                </wp:wrapPolygon>
              </wp:wrapTight>
              <wp:docPr id="7"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ln>
                    </wps:spPr>
                    <wps:bodyPr/>
                  </wps:wsp>
                </a:graphicData>
              </a:graphic>
            </wp:anchor>
          </w:drawing>
        </mc:Choice>
        <mc:Fallback xmlns:wpsCustomData="http://www.wps.cn/officeDocument/2013/wpsCustomData"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id="Line 31" o:spid="_x0000_s1026" o:spt="20" style="position:absolute;left:0pt;margin-left:0pt;margin-top:3.5pt;height:0pt;width:63pt;mso-wrap-distance-left:9pt;mso-wrap-distance-right:9pt;z-index:251660288;mso-width-relative:page;mso-height-relative:page;" filled="f" stroked="t" coordsize="21600,21600" wrapcoords="0 -2147483648 86 -2147483648 86 -2147483648 0 -2147483648 0 -2147483648" o:gfxdata="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KO5Gq0gAAAAQBAAAPAAAAAAAAAAEAIAAAACIAAABkcnMvZG93bnJldi54&#10;bWxQSwECFAAUAAAACACHTuJAyuXedccBAACfAwAADgAAAAAAAAABACAAAAAhAQAAZHJzL2Uyb0Rv&#10;Yy54bWxQSwUGAAAAAAYABgBZAQAAWgUAAAAA&#10;">
              <v:fill on="f" focussize="0,0"/>
              <v:stroke color="#000000" joinstyle="round"/>
              <v:imagedata o:title=""/>
              <o:lock v:ext="edit" aspectratio="f"/>
              <w10:wrap type="tight"/>
            </v:line>
          </w:pict>
        </mc:Fallback>
      </mc:AlternateContent>
    </w:r>
  </w:p>
  <w:p w14:paraId="2A1CB855" w14:textId="73973220" w:rsidR="00C85D78" w:rsidRPr="00C85D78" w:rsidRDefault="00C85D78" w:rsidP="007C55FF">
    <w:pPr>
      <w:adjustRightInd w:val="0"/>
      <w:snapToGrid w:val="0"/>
      <w:ind w:left="6" w:right="96"/>
      <w:textAlignment w:val="baseline"/>
      <w:rPr>
        <w:sz w:val="15"/>
        <w:szCs w:val="15"/>
      </w:rPr>
    </w:pPr>
    <w:r w:rsidRPr="00C85D78">
      <w:rPr>
        <w:sz w:val="15"/>
        <w:szCs w:val="15"/>
      </w:rPr>
      <w:t xml:space="preserve">Received: </w:t>
    </w:r>
    <w:r w:rsidR="00877A91">
      <w:rPr>
        <w:rFonts w:hint="eastAsia"/>
        <w:sz w:val="15"/>
        <w:szCs w:val="15"/>
      </w:rPr>
      <w:t>16</w:t>
    </w:r>
    <w:r w:rsidRPr="00C85D78">
      <w:rPr>
        <w:sz w:val="15"/>
        <w:szCs w:val="15"/>
      </w:rPr>
      <w:t>-</w:t>
    </w:r>
    <w:r w:rsidR="00877A91">
      <w:rPr>
        <w:rFonts w:hint="eastAsia"/>
        <w:sz w:val="15"/>
        <w:szCs w:val="15"/>
      </w:rPr>
      <w:t>Jul</w:t>
    </w:r>
    <w:r w:rsidRPr="00C85D78">
      <w:rPr>
        <w:sz w:val="15"/>
        <w:szCs w:val="15"/>
      </w:rPr>
      <w:t xml:space="preserve">-2024; Revised: </w:t>
    </w:r>
    <w:r w:rsidR="00877A91">
      <w:rPr>
        <w:rFonts w:hint="eastAsia"/>
        <w:sz w:val="15"/>
        <w:szCs w:val="15"/>
      </w:rPr>
      <w:t>16</w:t>
    </w:r>
    <w:r w:rsidRPr="00C85D78">
      <w:rPr>
        <w:sz w:val="15"/>
        <w:szCs w:val="15"/>
      </w:rPr>
      <w:t>-</w:t>
    </w:r>
    <w:r w:rsidR="00877A91">
      <w:rPr>
        <w:rFonts w:hint="eastAsia"/>
        <w:sz w:val="15"/>
        <w:szCs w:val="15"/>
      </w:rPr>
      <w:t>Aug</w:t>
    </w:r>
    <w:r w:rsidRPr="00C85D78">
      <w:rPr>
        <w:sz w:val="15"/>
        <w:szCs w:val="15"/>
      </w:rPr>
      <w:t>-2024.</w:t>
    </w:r>
  </w:p>
  <w:p w14:paraId="2AD851A6" w14:textId="3DFEF2FD" w:rsidR="00C85D78" w:rsidRPr="00C85D78" w:rsidRDefault="00C85D78" w:rsidP="002D302E">
    <w:pPr>
      <w:adjustRightInd w:val="0"/>
      <w:snapToGrid w:val="0"/>
      <w:ind w:left="6" w:right="96"/>
      <w:textAlignment w:val="baseline"/>
      <w:rPr>
        <w:sz w:val="15"/>
        <w:szCs w:val="15"/>
      </w:rPr>
    </w:pPr>
    <w:r w:rsidRPr="00C85D78">
      <w:rPr>
        <w:sz w:val="15"/>
        <w:szCs w:val="15"/>
      </w:rPr>
      <w:t xml:space="preserve">Foundation items: </w:t>
    </w:r>
    <w:r>
      <w:rPr>
        <w:rFonts w:hint="eastAsia"/>
        <w:sz w:val="15"/>
        <w:szCs w:val="15"/>
      </w:rPr>
      <w:t>S</w:t>
    </w:r>
    <w:r w:rsidRPr="00C85D78">
      <w:rPr>
        <w:sz w:val="15"/>
        <w:szCs w:val="15"/>
      </w:rPr>
      <w:t xml:space="preserve">upported by </w:t>
    </w:r>
    <w:proofErr w:type="spellStart"/>
    <w:r w:rsidR="00DE6EEF">
      <w:rPr>
        <w:rFonts w:hint="eastAsia"/>
        <w:sz w:val="15"/>
        <w:szCs w:val="15"/>
      </w:rPr>
      <w:t>xxxxx</w:t>
    </w:r>
    <w:proofErr w:type="spellEnd"/>
  </w:p>
  <w:p w14:paraId="47C10CB2" w14:textId="2B60D4B8" w:rsidR="00C85D78" w:rsidRPr="007C55FF" w:rsidRDefault="00C85D78" w:rsidP="007C55FF">
    <w:pPr>
      <w:adjustRightInd w:val="0"/>
      <w:snapToGrid w:val="0"/>
      <w:ind w:left="6" w:right="96"/>
      <w:textAlignment w:val="baseline"/>
      <w:rPr>
        <w:bCs/>
        <w:sz w:val="15"/>
        <w:szCs w:val="15"/>
      </w:rPr>
    </w:pPr>
    <w:r w:rsidRPr="00C85D78">
      <w:rPr>
        <w:sz w:val="15"/>
        <w:szCs w:val="15"/>
      </w:rPr>
      <w:t>*Corresponding author.</w:t>
    </w:r>
    <w:r w:rsidRPr="00C85D78">
      <w:rPr>
        <w:bCs/>
        <w:sz w:val="15"/>
        <w:szCs w:val="15"/>
      </w:rPr>
      <w:t xml:space="preserve"> </w:t>
    </w:r>
    <w:r w:rsidR="00DE6EEF">
      <w:rPr>
        <w:rFonts w:hint="eastAsia"/>
        <w:bCs/>
        <w:sz w:val="15"/>
        <w:szCs w:val="15"/>
      </w:rPr>
      <w:t xml:space="preserve">Tel: xx, </w:t>
    </w:r>
    <w:proofErr w:type="spellStart"/>
    <w:proofErr w:type="gramStart"/>
    <w:r w:rsidRPr="00C85D78">
      <w:rPr>
        <w:bCs/>
        <w:sz w:val="15"/>
        <w:szCs w:val="15"/>
      </w:rPr>
      <w:t>E-mail:</w:t>
    </w:r>
    <w:r w:rsidR="00DE6EEF">
      <w:rPr>
        <w:rFonts w:hAnsi="宋体" w:hint="eastAsia"/>
        <w:sz w:val="15"/>
        <w:szCs w:val="15"/>
      </w:rPr>
      <w:t>xx</w:t>
    </w:r>
    <w:proofErr w:type="spellEnd"/>
    <w:r w:rsidR="007C55FF">
      <w:rPr>
        <w:rFonts w:hAnsi="宋体" w:hint="eastAsia"/>
        <w:sz w:val="15"/>
        <w:szCs w:val="15"/>
      </w:rPr>
      <w:t>.</w:t>
    </w:r>
    <w:proofErr w:type="gramEnd"/>
    <w:r w:rsidR="00DE6EEF">
      <w:rPr>
        <w:rFonts w:hAnsi="宋体" w:hint="eastAsia"/>
        <w:sz w:val="15"/>
        <w:szCs w:val="15"/>
      </w:rPr>
      <w:t xml:space="preserve"> </w:t>
    </w:r>
  </w:p>
  <w:p w14:paraId="76B97187" w14:textId="7F3E5380" w:rsidR="00817593" w:rsidRPr="00C85D78" w:rsidRDefault="00C85D78" w:rsidP="007C55FF">
    <w:pPr>
      <w:snapToGrid w:val="0"/>
      <w:ind w:left="6" w:right="96"/>
      <w:textAlignment w:val="baseline"/>
      <w:rPr>
        <w:sz w:val="15"/>
        <w:szCs w:val="15"/>
      </w:rPr>
    </w:pPr>
    <w:r w:rsidRPr="00C85D78">
      <w:rPr>
        <w:sz w:val="15"/>
        <w:szCs w:val="15"/>
      </w:rPr>
      <w:t xml:space="preserve">DOI: </w:t>
    </w:r>
    <w:proofErr w:type="spellStart"/>
    <w:r w:rsidR="00270354">
      <w:rPr>
        <w:rFonts w:hint="eastAsia"/>
        <w:sz w:val="15"/>
        <w:szCs w:val="15"/>
      </w:rPr>
      <w:t>xxxxx</w:t>
    </w:r>
    <w:proofErr w:type="spellEnd"/>
  </w:p>
  <w:p w14:paraId="434531C4" w14:textId="61E847CA" w:rsidR="00817593" w:rsidRDefault="003132C4" w:rsidP="007C55FF">
    <w:pPr>
      <w:pStyle w:val="aff5"/>
      <w:tabs>
        <w:tab w:val="clear" w:pos="8306"/>
        <w:tab w:val="right" w:pos="9978"/>
      </w:tabs>
      <w:snapToGrid/>
      <w:jc w:val="both"/>
      <w:rPr>
        <w:sz w:val="15"/>
        <w:szCs w:val="15"/>
      </w:rPr>
    </w:pPr>
    <w:r>
      <w:rPr>
        <w:sz w:val="15"/>
        <w:szCs w:val="15"/>
      </w:rPr>
      <w:t xml:space="preserve">Copyright </w:t>
    </w:r>
    <w:r>
      <w:rPr>
        <w:sz w:val="15"/>
        <w:szCs w:val="15"/>
      </w:rPr>
      <w:sym w:font="Symbol" w:char="F0D3"/>
    </w:r>
    <w:r>
      <w:rPr>
        <w:sz w:val="15"/>
        <w:szCs w:val="15"/>
      </w:rPr>
      <w:t xml:space="preserve"> 202</w:t>
    </w:r>
    <w:r w:rsidR="000A65F0">
      <w:rPr>
        <w:sz w:val="15"/>
        <w:szCs w:val="15"/>
      </w:rPr>
      <w:t>5</w:t>
    </w:r>
    <w:r>
      <w:rPr>
        <w:sz w:val="15"/>
        <w:szCs w:val="15"/>
      </w:rPr>
      <w:t xml:space="preserve">, Published by </w:t>
    </w:r>
    <w:r w:rsidR="00210E25" w:rsidRPr="00210E25">
      <w:rPr>
        <w:sz w:val="15"/>
        <w:szCs w:val="15"/>
      </w:rPr>
      <w:t>Drive System Technique Editorial Department</w:t>
    </w:r>
    <w:r>
      <w:rPr>
        <w:sz w:val="15"/>
        <w:szCs w:val="15"/>
      </w:rPr>
      <w:t>. All rights reserved.</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09203" w14:textId="77777777" w:rsidR="00817593" w:rsidRDefault="00817593">
    <w:pPr>
      <w:pStyle w:val="aff5"/>
      <w:rPr>
        <w:rFont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668632" w14:textId="77777777" w:rsidR="008C0BB5" w:rsidRDefault="008C0BB5">
      <w:r>
        <w:separator/>
      </w:r>
    </w:p>
  </w:footnote>
  <w:footnote w:type="continuationSeparator" w:id="0">
    <w:p w14:paraId="7938E2AB" w14:textId="77777777" w:rsidR="008C0BB5" w:rsidRDefault="008C0B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B7616" w14:textId="77777777" w:rsidR="00817593" w:rsidRDefault="00817593">
    <w:pPr>
      <w:pStyle w:val="aff7"/>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2F42E" w14:textId="07C8C7CC" w:rsidR="00817593" w:rsidRDefault="0005271C">
    <w:pPr>
      <w:adjustRightInd w:val="0"/>
      <w:snapToGrid w:val="0"/>
      <w:spacing w:line="260" w:lineRule="atLeast"/>
      <w:jc w:val="center"/>
      <w:rPr>
        <w:i/>
      </w:rPr>
    </w:pPr>
    <w:r>
      <w:rPr>
        <w:rFonts w:hint="eastAsia"/>
        <w:i/>
      </w:rPr>
      <w:t>Aut</w:t>
    </w:r>
    <w:r w:rsidR="007960D8">
      <w:rPr>
        <w:rFonts w:hint="eastAsia"/>
        <w:i/>
      </w:rPr>
      <w:t>h</w:t>
    </w:r>
    <w:r>
      <w:rPr>
        <w:rFonts w:hint="eastAsia"/>
        <w:i/>
      </w:rPr>
      <w:t>or1</w:t>
    </w:r>
    <w:r w:rsidR="00894C46">
      <w:rPr>
        <w:i/>
      </w:rPr>
      <w:t xml:space="preserve"> </w:t>
    </w:r>
    <w:r w:rsidR="00894C46">
      <w:rPr>
        <w:rFonts w:hint="eastAsia"/>
        <w:i/>
      </w:rPr>
      <w:t xml:space="preserve">et al. / </w:t>
    </w:r>
    <w:r w:rsidR="000A65F0" w:rsidRPr="000A65F0">
      <w:rPr>
        <w:i/>
      </w:rPr>
      <w:t>Drive System Technique</w:t>
    </w:r>
    <w:r w:rsidR="00894C46">
      <w:rPr>
        <w:rFonts w:hint="eastAsia"/>
        <w:i/>
      </w:rPr>
      <w:t>, 20</w:t>
    </w:r>
    <w:r w:rsidR="00C73754">
      <w:rPr>
        <w:rFonts w:hint="eastAsia"/>
        <w:i/>
      </w:rPr>
      <w:t>25</w:t>
    </w:r>
    <w:r w:rsidR="00894C46">
      <w:rPr>
        <w:rFonts w:hint="eastAsia"/>
        <w:i/>
      </w:rPr>
      <w:t xml:space="preserve">, </w:t>
    </w:r>
    <w:r w:rsidR="000A65F0">
      <w:rPr>
        <w:i/>
      </w:rPr>
      <w:t>39</w:t>
    </w:r>
    <w:r w:rsidR="00894C46">
      <w:rPr>
        <w:rFonts w:hint="eastAsia"/>
        <w:i/>
      </w:rPr>
      <w:t>(</w:t>
    </w:r>
    <w:r>
      <w:rPr>
        <w:rFonts w:hint="eastAsia"/>
        <w:i/>
      </w:rPr>
      <w:t>X</w:t>
    </w:r>
    <w:r w:rsidR="00894C46">
      <w:rPr>
        <w:rFonts w:hint="eastAsia"/>
        <w:i/>
      </w:rPr>
      <w:t xml:space="preserve">): </w:t>
    </w:r>
    <w:r>
      <w:rPr>
        <w:rFonts w:hint="eastAsia"/>
        <w:i/>
      </w:rPr>
      <w:t>XXXX</w:t>
    </w:r>
    <w:r w:rsidR="00894C46">
      <w:rPr>
        <w:i/>
      </w:rPr>
      <w:sym w:font="Symbol" w:char="F02D"/>
    </w:r>
    <w:proofErr w:type="spellStart"/>
    <w:r>
      <w:rPr>
        <w:rFonts w:hint="eastAsia"/>
        <w:i/>
      </w:rPr>
      <w:t>XXXX</w:t>
    </w:r>
    <w:proofErr w:type="spellEnd"/>
  </w:p>
  <w:p w14:paraId="22AE664C" w14:textId="77777777" w:rsidR="00817593" w:rsidRDefault="00817593">
    <w:pPr>
      <w:pStyle w:val="aff7"/>
      <w:pBdr>
        <w:bottom w:val="none" w:sz="0" w:space="0" w:color="auto"/>
      </w:pBdr>
      <w:ind w:firstLine="180"/>
      <w:rPr>
        <w: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BBFBD" w14:textId="77E7C94D" w:rsidR="00817593" w:rsidRDefault="00F26AF4">
    <w:pPr>
      <w:pStyle w:val="aff7"/>
      <w:pBdr>
        <w:bottom w:val="none" w:sz="0" w:space="0" w:color="auto"/>
      </w:pBdr>
      <w:jc w:val="both"/>
      <w:rPr>
        <w:snapToGrid w:val="0"/>
        <w:color w:val="000000"/>
        <w:w w:val="0"/>
        <w:sz w:val="0"/>
        <w:szCs w:val="0"/>
        <w:u w:color="000000"/>
        <w:shd w:val="clear" w:color="000000" w:fill="000000"/>
      </w:rPr>
    </w:pPr>
    <w:r w:rsidRPr="00F26AF4">
      <w:rPr>
        <w:noProof/>
      </w:rPr>
      <w:t>DRIVE SYSTEM TECHNIQUE</w:t>
    </w:r>
  </w:p>
  <w:p w14:paraId="790A78DC" w14:textId="7A1E4FC9" w:rsidR="00817593" w:rsidRDefault="003132C4" w:rsidP="00F26AF4">
    <w:pPr>
      <w:pStyle w:val="aff7"/>
      <w:pBdr>
        <w:bottom w:val="none" w:sz="0" w:space="0" w:color="auto"/>
      </w:pBdr>
      <w:tabs>
        <w:tab w:val="clear" w:pos="4153"/>
        <w:tab w:val="center" w:pos="4680"/>
      </w:tabs>
      <w:jc w:val="both"/>
      <w:rPr>
        <w:rFonts w:ascii="Arial" w:hAnsi="Arial" w:cs="Arial"/>
      </w:rPr>
    </w:pPr>
    <w:r w:rsidRPr="00657F2A">
      <w:rPr>
        <w:rFonts w:ascii="Arial" w:hAnsi="Arial" w:cs="Arial"/>
      </w:rPr>
      <w:t xml:space="preserve">Volume </w:t>
    </w:r>
    <w:r w:rsidR="006F6717">
      <w:rPr>
        <w:rFonts w:ascii="Arial" w:hAnsi="Arial" w:cs="Arial"/>
      </w:rPr>
      <w:t>39</w:t>
    </w:r>
    <w:r w:rsidRPr="00657F2A">
      <w:rPr>
        <w:rFonts w:ascii="Arial" w:hAnsi="Arial" w:cs="Arial"/>
      </w:rPr>
      <w:t>, Issue</w:t>
    </w:r>
    <w:r w:rsidRPr="00657F2A">
      <w:rPr>
        <w:rFonts w:ascii="Arial" w:hAnsi="Arial" w:cs="Arial" w:hint="eastAsia"/>
      </w:rPr>
      <w:t xml:space="preserve"> </w:t>
    </w:r>
    <w:r w:rsidR="007D4635" w:rsidRPr="00657F2A">
      <w:rPr>
        <w:rFonts w:ascii="Arial" w:hAnsi="Arial" w:cs="Arial" w:hint="eastAsia"/>
      </w:rPr>
      <w:t>X</w:t>
    </w:r>
    <w:r w:rsidRPr="00657F2A">
      <w:rPr>
        <w:rFonts w:ascii="Arial" w:hAnsi="Arial" w:cs="Arial" w:hint="eastAsia"/>
      </w:rPr>
      <w:t>,</w:t>
    </w:r>
    <w:r w:rsidRPr="00657F2A">
      <w:rPr>
        <w:rFonts w:ascii="Arial" w:hAnsi="Arial" w:cs="Arial"/>
      </w:rPr>
      <w:t xml:space="preserve"> </w:t>
    </w:r>
    <w:r w:rsidR="00BC60ED" w:rsidRPr="00BC60ED">
      <w:rPr>
        <w:rFonts w:ascii="Arial" w:hAnsi="Arial" w:cs="Arial"/>
      </w:rPr>
      <w:t>J</w:t>
    </w:r>
    <w:r w:rsidR="006F6717">
      <w:rPr>
        <w:rFonts w:ascii="Arial" w:hAnsi="Arial" w:cs="Arial" w:hint="eastAsia"/>
      </w:rPr>
      <w:t>u</w:t>
    </w:r>
    <w:r w:rsidR="00BC60ED" w:rsidRPr="00BC60ED">
      <w:rPr>
        <w:rFonts w:ascii="Arial" w:hAnsi="Arial" w:cs="Arial"/>
      </w:rPr>
      <w:t>n</w:t>
    </w:r>
    <w:r w:rsidR="006F6717">
      <w:rPr>
        <w:rFonts w:ascii="Arial" w:hAnsi="Arial" w:cs="Arial"/>
      </w:rPr>
      <w:t>e</w:t>
    </w:r>
    <w:r w:rsidRPr="00657F2A">
      <w:rPr>
        <w:rFonts w:ascii="Arial" w:hAnsi="Arial" w:cs="Arial" w:hint="eastAsia"/>
      </w:rPr>
      <w:t xml:space="preserve"> 20</w:t>
    </w:r>
    <w:r w:rsidR="001231AE" w:rsidRPr="00657F2A">
      <w:rPr>
        <w:rFonts w:ascii="Arial" w:hAnsi="Arial" w:cs="Arial" w:hint="eastAsia"/>
      </w:rPr>
      <w:t>25</w:t>
    </w:r>
    <w:r>
      <w:rPr>
        <w:rFonts w:ascii="Arial" w:hAnsi="Arial" w:cs="Arial" w:hint="eastAsia"/>
      </w:rPr>
      <w:t>l</w:t>
    </w:r>
  </w:p>
  <w:p w14:paraId="21CB8530" w14:textId="77777777" w:rsidR="00817593" w:rsidRDefault="00817593">
    <w:pPr>
      <w:pStyle w:val="aff7"/>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0C793620"/>
    <w:multiLevelType w:val="multilevel"/>
    <w:tmpl w:val="4142E032"/>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A376D56"/>
    <w:multiLevelType w:val="multilevel"/>
    <w:tmpl w:val="1A376D56"/>
    <w:lvl w:ilvl="0">
      <w:start w:val="1"/>
      <w:numFmt w:val="chineseCountingThousand"/>
      <w:lvlText w:val="第%1章"/>
      <w:lvlJc w:val="left"/>
      <w:pPr>
        <w:tabs>
          <w:tab w:val="left" w:pos="454"/>
        </w:tabs>
        <w:ind w:left="284" w:hanging="171"/>
      </w:pPr>
      <w:rPr>
        <w:rFonts w:hint="eastAsia"/>
      </w:rPr>
    </w:lvl>
    <w:lvl w:ilvl="1">
      <w:start w:val="1"/>
      <w:numFmt w:val="decimal"/>
      <w:isLgl/>
      <w:lvlText w:val="%1.%2"/>
      <w:lvlJc w:val="left"/>
      <w:pPr>
        <w:ind w:left="284" w:firstLine="0"/>
      </w:pPr>
      <w:rPr>
        <w:rFonts w:hint="eastAsia"/>
      </w:rPr>
    </w:lvl>
    <w:lvl w:ilvl="2">
      <w:start w:val="1"/>
      <w:numFmt w:val="decimal"/>
      <w:lvlRestart w:val="1"/>
      <w:isLgl/>
      <w:lvlText w:val="%1.%2.%3"/>
      <w:lvlJc w:val="left"/>
      <w:pPr>
        <w:ind w:left="567" w:firstLine="113"/>
      </w:pPr>
      <w:rPr>
        <w:rFonts w:hint="eastAsia"/>
      </w:rPr>
    </w:lvl>
    <w:lvl w:ilvl="3">
      <w:start w:val="1"/>
      <w:numFmt w:val="decimal"/>
      <w:isLgl/>
      <w:lvlText w:val="(%4)"/>
      <w:lvlJc w:val="left"/>
      <w:pPr>
        <w:tabs>
          <w:tab w:val="left" w:pos="1361"/>
        </w:tabs>
        <w:ind w:left="851" w:firstLine="170"/>
      </w:pPr>
      <w:rPr>
        <w:rFonts w:hint="eastAsia"/>
      </w:rPr>
    </w:lvl>
    <w:lvl w:ilvl="4">
      <w:start w:val="1"/>
      <w:numFmt w:val="decimal"/>
      <w:pStyle w:val="1"/>
      <w:isLgl/>
      <w:lvlText w:val="%5)"/>
      <w:lvlJc w:val="left"/>
      <w:pPr>
        <w:tabs>
          <w:tab w:val="left" w:pos="851"/>
        </w:tabs>
        <w:ind w:left="851"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57407BA"/>
    <w:multiLevelType w:val="multilevel"/>
    <w:tmpl w:val="4EF26B62"/>
    <w:lvl w:ilvl="0">
      <w:start w:val="1"/>
      <w:numFmt w:val="decimal"/>
      <w:lvlText w:val="[%1]"/>
      <w:lvlJc w:val="right"/>
      <w:pPr>
        <w:tabs>
          <w:tab w:val="left" w:pos="363"/>
        </w:tabs>
        <w:ind w:left="363" w:hanging="79"/>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B3D34C5"/>
    <w:multiLevelType w:val="multilevel"/>
    <w:tmpl w:val="6BA05606"/>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B9D0E41"/>
    <w:multiLevelType w:val="multilevel"/>
    <w:tmpl w:val="4B9D0E41"/>
    <w:lvl w:ilvl="0">
      <w:start w:val="1"/>
      <w:numFmt w:val="chineseCountingThousand"/>
      <w:pStyle w:val="a0"/>
      <w:lvlText w:val="第%1章"/>
      <w:lvlJc w:val="left"/>
      <w:pPr>
        <w:tabs>
          <w:tab w:val="left" w:pos="454"/>
        </w:tabs>
        <w:ind w:left="284" w:hanging="171"/>
      </w:pPr>
      <w:rPr>
        <w:rFonts w:hint="eastAsia"/>
      </w:rPr>
    </w:lvl>
    <w:lvl w:ilvl="1">
      <w:start w:val="1"/>
      <w:numFmt w:val="decimal"/>
      <w:pStyle w:val="a1"/>
      <w:isLgl/>
      <w:lvlText w:val="%1.%2"/>
      <w:lvlJc w:val="left"/>
      <w:pPr>
        <w:ind w:left="284" w:firstLine="0"/>
      </w:pPr>
      <w:rPr>
        <w:rFonts w:hint="eastAsia"/>
      </w:rPr>
    </w:lvl>
    <w:lvl w:ilvl="2">
      <w:start w:val="1"/>
      <w:numFmt w:val="decimal"/>
      <w:lvlRestart w:val="1"/>
      <w:isLgl/>
      <w:lvlText w:val="%1.%2.%3"/>
      <w:lvlJc w:val="left"/>
      <w:pPr>
        <w:ind w:left="567" w:firstLine="113"/>
      </w:pPr>
      <w:rPr>
        <w:rFonts w:hint="eastAsia"/>
      </w:rPr>
    </w:lvl>
    <w:lvl w:ilvl="3">
      <w:start w:val="1"/>
      <w:numFmt w:val="decimal"/>
      <w:pStyle w:val="10"/>
      <w:isLgl/>
      <w:lvlText w:val="(%4)"/>
      <w:lvlJc w:val="left"/>
      <w:pPr>
        <w:tabs>
          <w:tab w:val="left" w:pos="794"/>
        </w:tabs>
        <w:ind w:left="794" w:hanging="114"/>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EF26B62"/>
    <w:multiLevelType w:val="multilevel"/>
    <w:tmpl w:val="4EF26B62"/>
    <w:lvl w:ilvl="0">
      <w:start w:val="1"/>
      <w:numFmt w:val="decimal"/>
      <w:lvlText w:val="[%1]"/>
      <w:lvlJc w:val="right"/>
      <w:pPr>
        <w:tabs>
          <w:tab w:val="left" w:pos="363"/>
        </w:tabs>
        <w:ind w:left="363" w:hanging="79"/>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2E75011"/>
    <w:multiLevelType w:val="multilevel"/>
    <w:tmpl w:val="72E7501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61F5787"/>
    <w:multiLevelType w:val="multilevel"/>
    <w:tmpl w:val="761F5787"/>
    <w:lvl w:ilvl="0">
      <w:start w:val="1"/>
      <w:numFmt w:val="chineseCountingThousand"/>
      <w:lvlText w:val="第%1章"/>
      <w:lvlJc w:val="left"/>
      <w:pPr>
        <w:tabs>
          <w:tab w:val="left" w:pos="284"/>
        </w:tabs>
        <w:ind w:left="284" w:hanging="171"/>
      </w:pPr>
      <w:rPr>
        <w:rFonts w:hint="eastAsia"/>
      </w:rPr>
    </w:lvl>
    <w:lvl w:ilvl="1">
      <w:start w:val="1"/>
      <w:numFmt w:val="decimal"/>
      <w:lvlText w:val="%1.%2"/>
      <w:lvlJc w:val="left"/>
      <w:pPr>
        <w:ind w:left="567" w:hanging="283"/>
      </w:pPr>
      <w:rPr>
        <w:rFonts w:hint="eastAsia"/>
      </w:rPr>
    </w:lvl>
    <w:lvl w:ilvl="2">
      <w:start w:val="1"/>
      <w:numFmt w:val="decimal"/>
      <w:lvlRestart w:val="1"/>
      <w:pStyle w:val="a2"/>
      <w:isLgl/>
      <w:lvlText w:val="%1.%2.%3"/>
      <w:lvlJc w:val="left"/>
      <w:pPr>
        <w:tabs>
          <w:tab w:val="left" w:pos="1021"/>
        </w:tabs>
        <w:ind w:left="851" w:hanging="39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DA9180B"/>
    <w:multiLevelType w:val="hybridMultilevel"/>
    <w:tmpl w:val="1C9612B0"/>
    <w:lvl w:ilvl="0" w:tplc="7D4C68F0">
      <w:start w:val="1"/>
      <w:numFmt w:val="decimal"/>
      <w:lvlText w:val="%1"/>
      <w:lvlJc w:val="left"/>
      <w:pPr>
        <w:ind w:left="375" w:hanging="3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3"/>
  </w:num>
  <w:num w:numId="2">
    <w:abstractNumId w:val="5"/>
  </w:num>
  <w:num w:numId="3">
    <w:abstractNumId w:val="8"/>
  </w:num>
  <w:num w:numId="4">
    <w:abstractNumId w:val="6"/>
  </w:num>
  <w:num w:numId="5">
    <w:abstractNumId w:val="2"/>
  </w:num>
  <w:num w:numId="6">
    <w:abstractNumId w:val="7"/>
  </w:num>
  <w:num w:numId="7">
    <w:abstractNumId w:val="4"/>
  </w:num>
  <w:num w:numId="8">
    <w:abstractNumId w:val="1"/>
  </w:num>
  <w:num w:numId="9">
    <w:abstractNumId w:val="0"/>
  </w:num>
  <w:num w:numId="10">
    <w:abstractNumId w:val="13"/>
  </w:num>
  <w:num w:numId="11">
    <w:abstractNumId w:val="10"/>
  </w:num>
  <w:num w:numId="12">
    <w:abstractNumId w:val="16"/>
  </w:num>
  <w:num w:numId="13">
    <w:abstractNumId w:val="14"/>
  </w:num>
  <w:num w:numId="14">
    <w:abstractNumId w:val="11"/>
  </w:num>
  <w:num w:numId="15">
    <w:abstractNumId w:val="15"/>
  </w:num>
  <w:num w:numId="16">
    <w:abstractNumId w:val="17"/>
  </w:num>
  <w:num w:numId="17">
    <w:abstractNumId w:val="9"/>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19"/>
  <w:drawingGridVerticalSpacing w:val="156"/>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ZkZTZlMGYwZGEyMDA1NWMzYmE2MjkzMmQ2OTNjOWQifQ=="/>
  </w:docVars>
  <w:rsids>
    <w:rsidRoot w:val="00787F9C"/>
    <w:rsid w:val="00000017"/>
    <w:rsid w:val="000002FF"/>
    <w:rsid w:val="0000091F"/>
    <w:rsid w:val="00000AAB"/>
    <w:rsid w:val="000010F6"/>
    <w:rsid w:val="000016EB"/>
    <w:rsid w:val="00001A6D"/>
    <w:rsid w:val="00001A8A"/>
    <w:rsid w:val="00001CF7"/>
    <w:rsid w:val="000021C2"/>
    <w:rsid w:val="00002693"/>
    <w:rsid w:val="000027DC"/>
    <w:rsid w:val="00002834"/>
    <w:rsid w:val="00002B91"/>
    <w:rsid w:val="00002C1A"/>
    <w:rsid w:val="00003291"/>
    <w:rsid w:val="000033B5"/>
    <w:rsid w:val="0000392A"/>
    <w:rsid w:val="0000396D"/>
    <w:rsid w:val="000039B7"/>
    <w:rsid w:val="0000400F"/>
    <w:rsid w:val="00004330"/>
    <w:rsid w:val="00004932"/>
    <w:rsid w:val="00004DB7"/>
    <w:rsid w:val="000055E0"/>
    <w:rsid w:val="00005A9F"/>
    <w:rsid w:val="00005CCB"/>
    <w:rsid w:val="000062E1"/>
    <w:rsid w:val="000064EA"/>
    <w:rsid w:val="00006618"/>
    <w:rsid w:val="00006CF8"/>
    <w:rsid w:val="00006DB3"/>
    <w:rsid w:val="0000713A"/>
    <w:rsid w:val="0000726C"/>
    <w:rsid w:val="00007551"/>
    <w:rsid w:val="00007738"/>
    <w:rsid w:val="00007B34"/>
    <w:rsid w:val="00007C20"/>
    <w:rsid w:val="000103E9"/>
    <w:rsid w:val="00010600"/>
    <w:rsid w:val="00010CA1"/>
    <w:rsid w:val="00010D54"/>
    <w:rsid w:val="0001120D"/>
    <w:rsid w:val="0001130F"/>
    <w:rsid w:val="0001162C"/>
    <w:rsid w:val="0001193D"/>
    <w:rsid w:val="00011E48"/>
    <w:rsid w:val="00011F8D"/>
    <w:rsid w:val="000121FB"/>
    <w:rsid w:val="0001222E"/>
    <w:rsid w:val="000128BD"/>
    <w:rsid w:val="00012E37"/>
    <w:rsid w:val="00013194"/>
    <w:rsid w:val="00013641"/>
    <w:rsid w:val="000138E8"/>
    <w:rsid w:val="0001398B"/>
    <w:rsid w:val="00013C52"/>
    <w:rsid w:val="00014104"/>
    <w:rsid w:val="00014585"/>
    <w:rsid w:val="000149EA"/>
    <w:rsid w:val="00014DA9"/>
    <w:rsid w:val="000151D6"/>
    <w:rsid w:val="00015371"/>
    <w:rsid w:val="000154AF"/>
    <w:rsid w:val="000154E2"/>
    <w:rsid w:val="00015651"/>
    <w:rsid w:val="00015B7B"/>
    <w:rsid w:val="00015C02"/>
    <w:rsid w:val="00015C70"/>
    <w:rsid w:val="00015EB6"/>
    <w:rsid w:val="000162F0"/>
    <w:rsid w:val="000163E1"/>
    <w:rsid w:val="000166C4"/>
    <w:rsid w:val="00016C36"/>
    <w:rsid w:val="00016D09"/>
    <w:rsid w:val="00016E6F"/>
    <w:rsid w:val="00016F97"/>
    <w:rsid w:val="0001709B"/>
    <w:rsid w:val="0001724D"/>
    <w:rsid w:val="000172B2"/>
    <w:rsid w:val="00017AC0"/>
    <w:rsid w:val="00017ADF"/>
    <w:rsid w:val="00017AFA"/>
    <w:rsid w:val="00017AFC"/>
    <w:rsid w:val="00017C8E"/>
    <w:rsid w:val="00017CA7"/>
    <w:rsid w:val="000204F5"/>
    <w:rsid w:val="00020807"/>
    <w:rsid w:val="00020A19"/>
    <w:rsid w:val="00020D57"/>
    <w:rsid w:val="00021228"/>
    <w:rsid w:val="00021536"/>
    <w:rsid w:val="00021C55"/>
    <w:rsid w:val="00021CAF"/>
    <w:rsid w:val="000220E4"/>
    <w:rsid w:val="000222EF"/>
    <w:rsid w:val="0002272C"/>
    <w:rsid w:val="00022922"/>
    <w:rsid w:val="00023125"/>
    <w:rsid w:val="00023166"/>
    <w:rsid w:val="0002364E"/>
    <w:rsid w:val="00023995"/>
    <w:rsid w:val="0002407A"/>
    <w:rsid w:val="000243E4"/>
    <w:rsid w:val="00024537"/>
    <w:rsid w:val="000246E5"/>
    <w:rsid w:val="00024832"/>
    <w:rsid w:val="00024996"/>
    <w:rsid w:val="00024ACB"/>
    <w:rsid w:val="00025173"/>
    <w:rsid w:val="00025204"/>
    <w:rsid w:val="0002521C"/>
    <w:rsid w:val="00025370"/>
    <w:rsid w:val="00025754"/>
    <w:rsid w:val="000258C0"/>
    <w:rsid w:val="000259B8"/>
    <w:rsid w:val="00025B15"/>
    <w:rsid w:val="00025F82"/>
    <w:rsid w:val="00025FB0"/>
    <w:rsid w:val="000271E4"/>
    <w:rsid w:val="000272E0"/>
    <w:rsid w:val="00027372"/>
    <w:rsid w:val="000274B8"/>
    <w:rsid w:val="00030914"/>
    <w:rsid w:val="00030A81"/>
    <w:rsid w:val="00030E86"/>
    <w:rsid w:val="0003102B"/>
    <w:rsid w:val="0003126D"/>
    <w:rsid w:val="00031344"/>
    <w:rsid w:val="00031701"/>
    <w:rsid w:val="000317E6"/>
    <w:rsid w:val="000317FA"/>
    <w:rsid w:val="00031BBA"/>
    <w:rsid w:val="0003208B"/>
    <w:rsid w:val="0003210E"/>
    <w:rsid w:val="000321B9"/>
    <w:rsid w:val="00032299"/>
    <w:rsid w:val="0003248C"/>
    <w:rsid w:val="00032DB4"/>
    <w:rsid w:val="00032FA3"/>
    <w:rsid w:val="0003312D"/>
    <w:rsid w:val="00033149"/>
    <w:rsid w:val="00033243"/>
    <w:rsid w:val="000333B8"/>
    <w:rsid w:val="0003382E"/>
    <w:rsid w:val="00033BE0"/>
    <w:rsid w:val="00033DD0"/>
    <w:rsid w:val="00033E21"/>
    <w:rsid w:val="00034834"/>
    <w:rsid w:val="00034E30"/>
    <w:rsid w:val="000350F4"/>
    <w:rsid w:val="0003513E"/>
    <w:rsid w:val="000351B2"/>
    <w:rsid w:val="0003536D"/>
    <w:rsid w:val="0003538D"/>
    <w:rsid w:val="000355DE"/>
    <w:rsid w:val="000358FE"/>
    <w:rsid w:val="0003616D"/>
    <w:rsid w:val="00036754"/>
    <w:rsid w:val="00036A34"/>
    <w:rsid w:val="00037670"/>
    <w:rsid w:val="000376A6"/>
    <w:rsid w:val="0003783B"/>
    <w:rsid w:val="00037D1B"/>
    <w:rsid w:val="00037F7B"/>
    <w:rsid w:val="000403D2"/>
    <w:rsid w:val="00040558"/>
    <w:rsid w:val="00040B1D"/>
    <w:rsid w:val="00040C11"/>
    <w:rsid w:val="00040CF8"/>
    <w:rsid w:val="00040DFF"/>
    <w:rsid w:val="000413B8"/>
    <w:rsid w:val="00041446"/>
    <w:rsid w:val="00041547"/>
    <w:rsid w:val="000415DA"/>
    <w:rsid w:val="0004182F"/>
    <w:rsid w:val="00041F27"/>
    <w:rsid w:val="000421AD"/>
    <w:rsid w:val="00042212"/>
    <w:rsid w:val="0004291D"/>
    <w:rsid w:val="000429E5"/>
    <w:rsid w:val="00042AA1"/>
    <w:rsid w:val="00042C33"/>
    <w:rsid w:val="00042C6E"/>
    <w:rsid w:val="00043016"/>
    <w:rsid w:val="000430D9"/>
    <w:rsid w:val="000432B5"/>
    <w:rsid w:val="00043602"/>
    <w:rsid w:val="000436ED"/>
    <w:rsid w:val="0004383F"/>
    <w:rsid w:val="00044AFC"/>
    <w:rsid w:val="00044BD6"/>
    <w:rsid w:val="00044C11"/>
    <w:rsid w:val="00044CD4"/>
    <w:rsid w:val="00044E54"/>
    <w:rsid w:val="0004502E"/>
    <w:rsid w:val="00045081"/>
    <w:rsid w:val="000454FF"/>
    <w:rsid w:val="00045618"/>
    <w:rsid w:val="0004569B"/>
    <w:rsid w:val="00045A90"/>
    <w:rsid w:val="00045EAD"/>
    <w:rsid w:val="00045FEC"/>
    <w:rsid w:val="00046243"/>
    <w:rsid w:val="00046291"/>
    <w:rsid w:val="000465D5"/>
    <w:rsid w:val="000466C6"/>
    <w:rsid w:val="000466F2"/>
    <w:rsid w:val="00046779"/>
    <w:rsid w:val="000467A6"/>
    <w:rsid w:val="00046A21"/>
    <w:rsid w:val="00046BAF"/>
    <w:rsid w:val="00046E33"/>
    <w:rsid w:val="00046E4D"/>
    <w:rsid w:val="000473DE"/>
    <w:rsid w:val="00047774"/>
    <w:rsid w:val="00047953"/>
    <w:rsid w:val="00047E56"/>
    <w:rsid w:val="00047EA1"/>
    <w:rsid w:val="00050AD7"/>
    <w:rsid w:val="00050E8C"/>
    <w:rsid w:val="00051209"/>
    <w:rsid w:val="0005163F"/>
    <w:rsid w:val="0005177A"/>
    <w:rsid w:val="00051882"/>
    <w:rsid w:val="000518D3"/>
    <w:rsid w:val="00051A25"/>
    <w:rsid w:val="00051FC1"/>
    <w:rsid w:val="000523C4"/>
    <w:rsid w:val="000526D1"/>
    <w:rsid w:val="0005271C"/>
    <w:rsid w:val="00052E45"/>
    <w:rsid w:val="00052EAF"/>
    <w:rsid w:val="00052F3A"/>
    <w:rsid w:val="00053260"/>
    <w:rsid w:val="000532E1"/>
    <w:rsid w:val="00053383"/>
    <w:rsid w:val="000533C4"/>
    <w:rsid w:val="00053480"/>
    <w:rsid w:val="000536C3"/>
    <w:rsid w:val="00053D37"/>
    <w:rsid w:val="00054048"/>
    <w:rsid w:val="0005440A"/>
    <w:rsid w:val="000544AA"/>
    <w:rsid w:val="00054A17"/>
    <w:rsid w:val="00054B0F"/>
    <w:rsid w:val="00054BF9"/>
    <w:rsid w:val="00054C8A"/>
    <w:rsid w:val="00055B3B"/>
    <w:rsid w:val="00055DB8"/>
    <w:rsid w:val="00055F43"/>
    <w:rsid w:val="00055FB9"/>
    <w:rsid w:val="00056082"/>
    <w:rsid w:val="00056128"/>
    <w:rsid w:val="000563F7"/>
    <w:rsid w:val="00056753"/>
    <w:rsid w:val="00056C66"/>
    <w:rsid w:val="000570D2"/>
    <w:rsid w:val="0005740C"/>
    <w:rsid w:val="00057730"/>
    <w:rsid w:val="00060854"/>
    <w:rsid w:val="000608D6"/>
    <w:rsid w:val="00060FED"/>
    <w:rsid w:val="000611D7"/>
    <w:rsid w:val="000612F0"/>
    <w:rsid w:val="00061486"/>
    <w:rsid w:val="00061D29"/>
    <w:rsid w:val="000623CB"/>
    <w:rsid w:val="0006254D"/>
    <w:rsid w:val="0006290D"/>
    <w:rsid w:val="000630E0"/>
    <w:rsid w:val="00063552"/>
    <w:rsid w:val="00063554"/>
    <w:rsid w:val="00063709"/>
    <w:rsid w:val="00063DD2"/>
    <w:rsid w:val="00064490"/>
    <w:rsid w:val="0006459B"/>
    <w:rsid w:val="00064A60"/>
    <w:rsid w:val="00064AF3"/>
    <w:rsid w:val="00064F27"/>
    <w:rsid w:val="00064F87"/>
    <w:rsid w:val="0006513E"/>
    <w:rsid w:val="00065583"/>
    <w:rsid w:val="00065729"/>
    <w:rsid w:val="00065B48"/>
    <w:rsid w:val="00065D6A"/>
    <w:rsid w:val="0006635D"/>
    <w:rsid w:val="000667E5"/>
    <w:rsid w:val="00066883"/>
    <w:rsid w:val="00066D7F"/>
    <w:rsid w:val="00066EAF"/>
    <w:rsid w:val="00067392"/>
    <w:rsid w:val="000679C4"/>
    <w:rsid w:val="00067EFE"/>
    <w:rsid w:val="00067F62"/>
    <w:rsid w:val="0007029E"/>
    <w:rsid w:val="00070639"/>
    <w:rsid w:val="00070697"/>
    <w:rsid w:val="00070810"/>
    <w:rsid w:val="00070B14"/>
    <w:rsid w:val="00070CF9"/>
    <w:rsid w:val="00070E5B"/>
    <w:rsid w:val="00070E84"/>
    <w:rsid w:val="000712A3"/>
    <w:rsid w:val="0007138B"/>
    <w:rsid w:val="000713EB"/>
    <w:rsid w:val="00071400"/>
    <w:rsid w:val="0007168D"/>
    <w:rsid w:val="0007191C"/>
    <w:rsid w:val="00071D25"/>
    <w:rsid w:val="00071E13"/>
    <w:rsid w:val="000721BD"/>
    <w:rsid w:val="00072294"/>
    <w:rsid w:val="0007265A"/>
    <w:rsid w:val="000728F4"/>
    <w:rsid w:val="00072A57"/>
    <w:rsid w:val="00072D7B"/>
    <w:rsid w:val="00072E87"/>
    <w:rsid w:val="0007352D"/>
    <w:rsid w:val="0007377A"/>
    <w:rsid w:val="000738BB"/>
    <w:rsid w:val="00073C77"/>
    <w:rsid w:val="00074519"/>
    <w:rsid w:val="0007470D"/>
    <w:rsid w:val="0007485C"/>
    <w:rsid w:val="000749D2"/>
    <w:rsid w:val="00074DDD"/>
    <w:rsid w:val="00074E1E"/>
    <w:rsid w:val="000753E7"/>
    <w:rsid w:val="00075484"/>
    <w:rsid w:val="00075CA5"/>
    <w:rsid w:val="00075E2E"/>
    <w:rsid w:val="00075FCF"/>
    <w:rsid w:val="000763B8"/>
    <w:rsid w:val="00076549"/>
    <w:rsid w:val="000766C1"/>
    <w:rsid w:val="00076E3B"/>
    <w:rsid w:val="0007737B"/>
    <w:rsid w:val="00077450"/>
    <w:rsid w:val="0007765E"/>
    <w:rsid w:val="00077ABA"/>
    <w:rsid w:val="00080114"/>
    <w:rsid w:val="000810BE"/>
    <w:rsid w:val="00081216"/>
    <w:rsid w:val="000815D3"/>
    <w:rsid w:val="000816E2"/>
    <w:rsid w:val="00081B6B"/>
    <w:rsid w:val="00081E3C"/>
    <w:rsid w:val="000820E0"/>
    <w:rsid w:val="000827A2"/>
    <w:rsid w:val="00082B3D"/>
    <w:rsid w:val="00082B4C"/>
    <w:rsid w:val="00082E67"/>
    <w:rsid w:val="0008350F"/>
    <w:rsid w:val="000835C0"/>
    <w:rsid w:val="000835E7"/>
    <w:rsid w:val="00083FDF"/>
    <w:rsid w:val="00084736"/>
    <w:rsid w:val="0008486D"/>
    <w:rsid w:val="00084BA5"/>
    <w:rsid w:val="00084FE0"/>
    <w:rsid w:val="0008561C"/>
    <w:rsid w:val="00085821"/>
    <w:rsid w:val="00085C7A"/>
    <w:rsid w:val="00085DED"/>
    <w:rsid w:val="00086122"/>
    <w:rsid w:val="00086505"/>
    <w:rsid w:val="00086E27"/>
    <w:rsid w:val="00087AEC"/>
    <w:rsid w:val="000900DE"/>
    <w:rsid w:val="0009041F"/>
    <w:rsid w:val="000904A1"/>
    <w:rsid w:val="00091040"/>
    <w:rsid w:val="0009106C"/>
    <w:rsid w:val="00091296"/>
    <w:rsid w:val="00091E4E"/>
    <w:rsid w:val="00092839"/>
    <w:rsid w:val="00092C1F"/>
    <w:rsid w:val="00092F1D"/>
    <w:rsid w:val="00093180"/>
    <w:rsid w:val="0009351C"/>
    <w:rsid w:val="00093832"/>
    <w:rsid w:val="0009390B"/>
    <w:rsid w:val="0009392B"/>
    <w:rsid w:val="00093AEF"/>
    <w:rsid w:val="0009428F"/>
    <w:rsid w:val="000944EA"/>
    <w:rsid w:val="00094887"/>
    <w:rsid w:val="000949FE"/>
    <w:rsid w:val="00094F99"/>
    <w:rsid w:val="00095067"/>
    <w:rsid w:val="000952D8"/>
    <w:rsid w:val="0009559C"/>
    <w:rsid w:val="000959DA"/>
    <w:rsid w:val="00095E46"/>
    <w:rsid w:val="00096A9C"/>
    <w:rsid w:val="00096C2C"/>
    <w:rsid w:val="00096C42"/>
    <w:rsid w:val="00096FF0"/>
    <w:rsid w:val="00097225"/>
    <w:rsid w:val="0009746F"/>
    <w:rsid w:val="00097700"/>
    <w:rsid w:val="00097A52"/>
    <w:rsid w:val="000A03C9"/>
    <w:rsid w:val="000A0567"/>
    <w:rsid w:val="000A0881"/>
    <w:rsid w:val="000A0CBD"/>
    <w:rsid w:val="000A0E12"/>
    <w:rsid w:val="000A17AE"/>
    <w:rsid w:val="000A19C9"/>
    <w:rsid w:val="000A1B46"/>
    <w:rsid w:val="000A1DAE"/>
    <w:rsid w:val="000A2133"/>
    <w:rsid w:val="000A21FD"/>
    <w:rsid w:val="000A22C8"/>
    <w:rsid w:val="000A2512"/>
    <w:rsid w:val="000A282E"/>
    <w:rsid w:val="000A29A8"/>
    <w:rsid w:val="000A2CB5"/>
    <w:rsid w:val="000A300A"/>
    <w:rsid w:val="000A378D"/>
    <w:rsid w:val="000A3889"/>
    <w:rsid w:val="000A3BA2"/>
    <w:rsid w:val="000A3C17"/>
    <w:rsid w:val="000A3D16"/>
    <w:rsid w:val="000A3DD2"/>
    <w:rsid w:val="000A418A"/>
    <w:rsid w:val="000A448A"/>
    <w:rsid w:val="000A44D5"/>
    <w:rsid w:val="000A4517"/>
    <w:rsid w:val="000A45D6"/>
    <w:rsid w:val="000A4633"/>
    <w:rsid w:val="000A47E5"/>
    <w:rsid w:val="000A4B87"/>
    <w:rsid w:val="000A4EE4"/>
    <w:rsid w:val="000A4F88"/>
    <w:rsid w:val="000A4FA8"/>
    <w:rsid w:val="000A4FD6"/>
    <w:rsid w:val="000A5140"/>
    <w:rsid w:val="000A53C1"/>
    <w:rsid w:val="000A586B"/>
    <w:rsid w:val="000A588C"/>
    <w:rsid w:val="000A5C70"/>
    <w:rsid w:val="000A5CB4"/>
    <w:rsid w:val="000A5D53"/>
    <w:rsid w:val="000A5E7E"/>
    <w:rsid w:val="000A61D7"/>
    <w:rsid w:val="000A626A"/>
    <w:rsid w:val="000A62A3"/>
    <w:rsid w:val="000A64CB"/>
    <w:rsid w:val="000A65F0"/>
    <w:rsid w:val="000A66A1"/>
    <w:rsid w:val="000A67D2"/>
    <w:rsid w:val="000A684E"/>
    <w:rsid w:val="000A6DA2"/>
    <w:rsid w:val="000A6E39"/>
    <w:rsid w:val="000A726C"/>
    <w:rsid w:val="000A728F"/>
    <w:rsid w:val="000A733A"/>
    <w:rsid w:val="000A74C0"/>
    <w:rsid w:val="000A784F"/>
    <w:rsid w:val="000A7941"/>
    <w:rsid w:val="000A7CC3"/>
    <w:rsid w:val="000A7D7F"/>
    <w:rsid w:val="000A7FAC"/>
    <w:rsid w:val="000B0048"/>
    <w:rsid w:val="000B0193"/>
    <w:rsid w:val="000B037E"/>
    <w:rsid w:val="000B06FF"/>
    <w:rsid w:val="000B0C1D"/>
    <w:rsid w:val="000B1026"/>
    <w:rsid w:val="000B12FF"/>
    <w:rsid w:val="000B1775"/>
    <w:rsid w:val="000B203B"/>
    <w:rsid w:val="000B20BF"/>
    <w:rsid w:val="000B2322"/>
    <w:rsid w:val="000B23EE"/>
    <w:rsid w:val="000B2770"/>
    <w:rsid w:val="000B2A5E"/>
    <w:rsid w:val="000B2D23"/>
    <w:rsid w:val="000B2EEB"/>
    <w:rsid w:val="000B2EF3"/>
    <w:rsid w:val="000B2F95"/>
    <w:rsid w:val="000B3249"/>
    <w:rsid w:val="000B32CE"/>
    <w:rsid w:val="000B373B"/>
    <w:rsid w:val="000B38AF"/>
    <w:rsid w:val="000B3AD3"/>
    <w:rsid w:val="000B3C72"/>
    <w:rsid w:val="000B3CAC"/>
    <w:rsid w:val="000B4110"/>
    <w:rsid w:val="000B41A5"/>
    <w:rsid w:val="000B4D58"/>
    <w:rsid w:val="000B54FA"/>
    <w:rsid w:val="000B55A6"/>
    <w:rsid w:val="000B55DC"/>
    <w:rsid w:val="000B5629"/>
    <w:rsid w:val="000B5B25"/>
    <w:rsid w:val="000B5B31"/>
    <w:rsid w:val="000B6192"/>
    <w:rsid w:val="000B66A9"/>
    <w:rsid w:val="000B6864"/>
    <w:rsid w:val="000B691F"/>
    <w:rsid w:val="000B6950"/>
    <w:rsid w:val="000B6CFA"/>
    <w:rsid w:val="000B6DD1"/>
    <w:rsid w:val="000B6E4D"/>
    <w:rsid w:val="000B6F2E"/>
    <w:rsid w:val="000B70BD"/>
    <w:rsid w:val="000B7358"/>
    <w:rsid w:val="000B77A4"/>
    <w:rsid w:val="000B7AFF"/>
    <w:rsid w:val="000B7B6D"/>
    <w:rsid w:val="000B7F80"/>
    <w:rsid w:val="000C030E"/>
    <w:rsid w:val="000C05B9"/>
    <w:rsid w:val="000C0B05"/>
    <w:rsid w:val="000C0D42"/>
    <w:rsid w:val="000C119C"/>
    <w:rsid w:val="000C148C"/>
    <w:rsid w:val="000C21CB"/>
    <w:rsid w:val="000C246E"/>
    <w:rsid w:val="000C2857"/>
    <w:rsid w:val="000C289B"/>
    <w:rsid w:val="000C28CA"/>
    <w:rsid w:val="000C2CF4"/>
    <w:rsid w:val="000C3318"/>
    <w:rsid w:val="000C3542"/>
    <w:rsid w:val="000C365E"/>
    <w:rsid w:val="000C36BF"/>
    <w:rsid w:val="000C3711"/>
    <w:rsid w:val="000C3791"/>
    <w:rsid w:val="000C3FF9"/>
    <w:rsid w:val="000C4010"/>
    <w:rsid w:val="000C416A"/>
    <w:rsid w:val="000C42EA"/>
    <w:rsid w:val="000C4782"/>
    <w:rsid w:val="000C4A42"/>
    <w:rsid w:val="000C4B1E"/>
    <w:rsid w:val="000C4B8C"/>
    <w:rsid w:val="000C4BDD"/>
    <w:rsid w:val="000C4CC1"/>
    <w:rsid w:val="000C4E79"/>
    <w:rsid w:val="000C4F55"/>
    <w:rsid w:val="000C51EF"/>
    <w:rsid w:val="000C53A4"/>
    <w:rsid w:val="000C55D6"/>
    <w:rsid w:val="000C5A07"/>
    <w:rsid w:val="000C5A6F"/>
    <w:rsid w:val="000C614D"/>
    <w:rsid w:val="000C6156"/>
    <w:rsid w:val="000C6376"/>
    <w:rsid w:val="000C665D"/>
    <w:rsid w:val="000C6ACC"/>
    <w:rsid w:val="000C6C5F"/>
    <w:rsid w:val="000C6D4E"/>
    <w:rsid w:val="000C7165"/>
    <w:rsid w:val="000C7177"/>
    <w:rsid w:val="000C74A0"/>
    <w:rsid w:val="000C7ACA"/>
    <w:rsid w:val="000C7E85"/>
    <w:rsid w:val="000D0059"/>
    <w:rsid w:val="000D028D"/>
    <w:rsid w:val="000D030D"/>
    <w:rsid w:val="000D04D0"/>
    <w:rsid w:val="000D052B"/>
    <w:rsid w:val="000D0A79"/>
    <w:rsid w:val="000D0CB3"/>
    <w:rsid w:val="000D0CD8"/>
    <w:rsid w:val="000D0DAD"/>
    <w:rsid w:val="000D0EC0"/>
    <w:rsid w:val="000D10B7"/>
    <w:rsid w:val="000D10F4"/>
    <w:rsid w:val="000D124C"/>
    <w:rsid w:val="000D1433"/>
    <w:rsid w:val="000D1DBC"/>
    <w:rsid w:val="000D1E04"/>
    <w:rsid w:val="000D22D6"/>
    <w:rsid w:val="000D2543"/>
    <w:rsid w:val="000D2866"/>
    <w:rsid w:val="000D2A8C"/>
    <w:rsid w:val="000D367C"/>
    <w:rsid w:val="000D389C"/>
    <w:rsid w:val="000D38A3"/>
    <w:rsid w:val="000D3F2E"/>
    <w:rsid w:val="000D3FDA"/>
    <w:rsid w:val="000D41D6"/>
    <w:rsid w:val="000D4594"/>
    <w:rsid w:val="000D48D0"/>
    <w:rsid w:val="000D4ACA"/>
    <w:rsid w:val="000D4ACD"/>
    <w:rsid w:val="000D4B71"/>
    <w:rsid w:val="000D4C12"/>
    <w:rsid w:val="000D4DC8"/>
    <w:rsid w:val="000D4EC9"/>
    <w:rsid w:val="000D5858"/>
    <w:rsid w:val="000D5A66"/>
    <w:rsid w:val="000D5BE6"/>
    <w:rsid w:val="000D5DF7"/>
    <w:rsid w:val="000D6247"/>
    <w:rsid w:val="000D65E2"/>
    <w:rsid w:val="000D65EE"/>
    <w:rsid w:val="000D6795"/>
    <w:rsid w:val="000D69A8"/>
    <w:rsid w:val="000D69BF"/>
    <w:rsid w:val="000D707E"/>
    <w:rsid w:val="000D724D"/>
    <w:rsid w:val="000D763F"/>
    <w:rsid w:val="000D778B"/>
    <w:rsid w:val="000D7A45"/>
    <w:rsid w:val="000D7B50"/>
    <w:rsid w:val="000D7B8E"/>
    <w:rsid w:val="000D7F68"/>
    <w:rsid w:val="000E05A6"/>
    <w:rsid w:val="000E07A2"/>
    <w:rsid w:val="000E08F8"/>
    <w:rsid w:val="000E0CED"/>
    <w:rsid w:val="000E1531"/>
    <w:rsid w:val="000E1621"/>
    <w:rsid w:val="000E19BA"/>
    <w:rsid w:val="000E1B5C"/>
    <w:rsid w:val="000E20FD"/>
    <w:rsid w:val="000E24C7"/>
    <w:rsid w:val="000E2AA5"/>
    <w:rsid w:val="000E329E"/>
    <w:rsid w:val="000E34D7"/>
    <w:rsid w:val="000E353F"/>
    <w:rsid w:val="000E37A9"/>
    <w:rsid w:val="000E3C64"/>
    <w:rsid w:val="000E3CC7"/>
    <w:rsid w:val="000E3D41"/>
    <w:rsid w:val="000E420F"/>
    <w:rsid w:val="000E429A"/>
    <w:rsid w:val="000E42CA"/>
    <w:rsid w:val="000E43EE"/>
    <w:rsid w:val="000E4509"/>
    <w:rsid w:val="000E45E5"/>
    <w:rsid w:val="000E46E0"/>
    <w:rsid w:val="000E475E"/>
    <w:rsid w:val="000E57E6"/>
    <w:rsid w:val="000E58F2"/>
    <w:rsid w:val="000E5BA3"/>
    <w:rsid w:val="000E6186"/>
    <w:rsid w:val="000E624B"/>
    <w:rsid w:val="000E6495"/>
    <w:rsid w:val="000E6734"/>
    <w:rsid w:val="000E6822"/>
    <w:rsid w:val="000E6E9D"/>
    <w:rsid w:val="000E7188"/>
    <w:rsid w:val="000E71E6"/>
    <w:rsid w:val="000E7302"/>
    <w:rsid w:val="000E730D"/>
    <w:rsid w:val="000E73B2"/>
    <w:rsid w:val="000E7536"/>
    <w:rsid w:val="000E75A2"/>
    <w:rsid w:val="000E7D03"/>
    <w:rsid w:val="000E7D2C"/>
    <w:rsid w:val="000E7DB1"/>
    <w:rsid w:val="000E7EFE"/>
    <w:rsid w:val="000F0880"/>
    <w:rsid w:val="000F0972"/>
    <w:rsid w:val="000F0C1E"/>
    <w:rsid w:val="000F0DBB"/>
    <w:rsid w:val="000F0FB2"/>
    <w:rsid w:val="000F0FD2"/>
    <w:rsid w:val="000F1018"/>
    <w:rsid w:val="000F10CF"/>
    <w:rsid w:val="000F1350"/>
    <w:rsid w:val="000F143B"/>
    <w:rsid w:val="000F1AFC"/>
    <w:rsid w:val="000F1D0F"/>
    <w:rsid w:val="000F1D54"/>
    <w:rsid w:val="000F1F6F"/>
    <w:rsid w:val="000F20C2"/>
    <w:rsid w:val="000F2246"/>
    <w:rsid w:val="000F2293"/>
    <w:rsid w:val="000F22CF"/>
    <w:rsid w:val="000F2336"/>
    <w:rsid w:val="000F2595"/>
    <w:rsid w:val="000F25E9"/>
    <w:rsid w:val="000F26D8"/>
    <w:rsid w:val="000F2803"/>
    <w:rsid w:val="000F2E53"/>
    <w:rsid w:val="000F37E0"/>
    <w:rsid w:val="000F37F0"/>
    <w:rsid w:val="000F3829"/>
    <w:rsid w:val="000F426C"/>
    <w:rsid w:val="000F45D9"/>
    <w:rsid w:val="000F46E6"/>
    <w:rsid w:val="000F473E"/>
    <w:rsid w:val="000F4DCE"/>
    <w:rsid w:val="000F5694"/>
    <w:rsid w:val="000F585D"/>
    <w:rsid w:val="000F5B5F"/>
    <w:rsid w:val="000F5D09"/>
    <w:rsid w:val="000F6172"/>
    <w:rsid w:val="000F61AB"/>
    <w:rsid w:val="000F63B0"/>
    <w:rsid w:val="000F646C"/>
    <w:rsid w:val="000F659D"/>
    <w:rsid w:val="000F6652"/>
    <w:rsid w:val="000F68C2"/>
    <w:rsid w:val="000F6DC5"/>
    <w:rsid w:val="000F71C6"/>
    <w:rsid w:val="000F7471"/>
    <w:rsid w:val="000F7683"/>
    <w:rsid w:val="000F798A"/>
    <w:rsid w:val="000F7B8A"/>
    <w:rsid w:val="0010004F"/>
    <w:rsid w:val="00100118"/>
    <w:rsid w:val="0010033C"/>
    <w:rsid w:val="00100469"/>
    <w:rsid w:val="001006A5"/>
    <w:rsid w:val="00100B57"/>
    <w:rsid w:val="00100BFE"/>
    <w:rsid w:val="001013E2"/>
    <w:rsid w:val="0010144D"/>
    <w:rsid w:val="00101709"/>
    <w:rsid w:val="0010179D"/>
    <w:rsid w:val="00101BDE"/>
    <w:rsid w:val="00101F5B"/>
    <w:rsid w:val="00101F77"/>
    <w:rsid w:val="0010204F"/>
    <w:rsid w:val="0010207D"/>
    <w:rsid w:val="0010259D"/>
    <w:rsid w:val="00102A65"/>
    <w:rsid w:val="00103A1B"/>
    <w:rsid w:val="00103A37"/>
    <w:rsid w:val="00103B5A"/>
    <w:rsid w:val="00103B61"/>
    <w:rsid w:val="00103D14"/>
    <w:rsid w:val="00104453"/>
    <w:rsid w:val="001047FD"/>
    <w:rsid w:val="00105017"/>
    <w:rsid w:val="0010543B"/>
    <w:rsid w:val="00105955"/>
    <w:rsid w:val="00105A9F"/>
    <w:rsid w:val="00105B7B"/>
    <w:rsid w:val="00106185"/>
    <w:rsid w:val="00106268"/>
    <w:rsid w:val="00106533"/>
    <w:rsid w:val="00106898"/>
    <w:rsid w:val="00106FEC"/>
    <w:rsid w:val="00107178"/>
    <w:rsid w:val="0010759F"/>
    <w:rsid w:val="00107655"/>
    <w:rsid w:val="00107E3F"/>
    <w:rsid w:val="00107E54"/>
    <w:rsid w:val="00107E64"/>
    <w:rsid w:val="00110126"/>
    <w:rsid w:val="00110549"/>
    <w:rsid w:val="00110BCE"/>
    <w:rsid w:val="00110DB7"/>
    <w:rsid w:val="00110F61"/>
    <w:rsid w:val="0011119A"/>
    <w:rsid w:val="001111C8"/>
    <w:rsid w:val="00111231"/>
    <w:rsid w:val="00111747"/>
    <w:rsid w:val="00111893"/>
    <w:rsid w:val="00112556"/>
    <w:rsid w:val="0011256D"/>
    <w:rsid w:val="00112C31"/>
    <w:rsid w:val="00112CC9"/>
    <w:rsid w:val="001132CD"/>
    <w:rsid w:val="00113320"/>
    <w:rsid w:val="0011336F"/>
    <w:rsid w:val="00113420"/>
    <w:rsid w:val="0011361B"/>
    <w:rsid w:val="0011371F"/>
    <w:rsid w:val="00113E20"/>
    <w:rsid w:val="001144D8"/>
    <w:rsid w:val="0011472C"/>
    <w:rsid w:val="0011475C"/>
    <w:rsid w:val="00114BCA"/>
    <w:rsid w:val="00114BF4"/>
    <w:rsid w:val="00115086"/>
    <w:rsid w:val="0011516F"/>
    <w:rsid w:val="0011517F"/>
    <w:rsid w:val="001151E7"/>
    <w:rsid w:val="0011547B"/>
    <w:rsid w:val="00115697"/>
    <w:rsid w:val="0011577C"/>
    <w:rsid w:val="00115868"/>
    <w:rsid w:val="0011593A"/>
    <w:rsid w:val="00115E48"/>
    <w:rsid w:val="00116262"/>
    <w:rsid w:val="00116465"/>
    <w:rsid w:val="001165F0"/>
    <w:rsid w:val="001166CF"/>
    <w:rsid w:val="001166EA"/>
    <w:rsid w:val="00116816"/>
    <w:rsid w:val="00116818"/>
    <w:rsid w:val="00117304"/>
    <w:rsid w:val="00117394"/>
    <w:rsid w:val="001173F4"/>
    <w:rsid w:val="001176DF"/>
    <w:rsid w:val="00117FFB"/>
    <w:rsid w:val="0012042F"/>
    <w:rsid w:val="001206CB"/>
    <w:rsid w:val="00120926"/>
    <w:rsid w:val="00120DB9"/>
    <w:rsid w:val="001213CA"/>
    <w:rsid w:val="001216FA"/>
    <w:rsid w:val="00121E67"/>
    <w:rsid w:val="00121E88"/>
    <w:rsid w:val="00122181"/>
    <w:rsid w:val="0012254E"/>
    <w:rsid w:val="00122F0D"/>
    <w:rsid w:val="001231AE"/>
    <w:rsid w:val="001233B6"/>
    <w:rsid w:val="00123509"/>
    <w:rsid w:val="001235F7"/>
    <w:rsid w:val="0012365C"/>
    <w:rsid w:val="001239FC"/>
    <w:rsid w:val="00124505"/>
    <w:rsid w:val="0012469F"/>
    <w:rsid w:val="001246AD"/>
    <w:rsid w:val="00124786"/>
    <w:rsid w:val="00124A27"/>
    <w:rsid w:val="00124E9D"/>
    <w:rsid w:val="00124F66"/>
    <w:rsid w:val="00124FA0"/>
    <w:rsid w:val="00125077"/>
    <w:rsid w:val="001252B9"/>
    <w:rsid w:val="0012531D"/>
    <w:rsid w:val="00125482"/>
    <w:rsid w:val="001257EE"/>
    <w:rsid w:val="001258AE"/>
    <w:rsid w:val="00125AA8"/>
    <w:rsid w:val="00125B70"/>
    <w:rsid w:val="00125CB4"/>
    <w:rsid w:val="00125E09"/>
    <w:rsid w:val="001260A7"/>
    <w:rsid w:val="0012630F"/>
    <w:rsid w:val="00126311"/>
    <w:rsid w:val="001264E8"/>
    <w:rsid w:val="001268FA"/>
    <w:rsid w:val="00126DD3"/>
    <w:rsid w:val="001275C0"/>
    <w:rsid w:val="00127A35"/>
    <w:rsid w:val="0013002B"/>
    <w:rsid w:val="001300B9"/>
    <w:rsid w:val="00130249"/>
    <w:rsid w:val="00130605"/>
    <w:rsid w:val="00130BFF"/>
    <w:rsid w:val="00130CE4"/>
    <w:rsid w:val="00130F80"/>
    <w:rsid w:val="00131404"/>
    <w:rsid w:val="0013145F"/>
    <w:rsid w:val="00131475"/>
    <w:rsid w:val="0013150C"/>
    <w:rsid w:val="0013191C"/>
    <w:rsid w:val="00131AB3"/>
    <w:rsid w:val="00131C13"/>
    <w:rsid w:val="00131DCE"/>
    <w:rsid w:val="00131E6A"/>
    <w:rsid w:val="001327BA"/>
    <w:rsid w:val="00132915"/>
    <w:rsid w:val="00132AC2"/>
    <w:rsid w:val="00132AFA"/>
    <w:rsid w:val="00132C1A"/>
    <w:rsid w:val="00132C24"/>
    <w:rsid w:val="00133522"/>
    <w:rsid w:val="0013354F"/>
    <w:rsid w:val="0013361F"/>
    <w:rsid w:val="00133620"/>
    <w:rsid w:val="001336BC"/>
    <w:rsid w:val="0013383D"/>
    <w:rsid w:val="00133A9B"/>
    <w:rsid w:val="00133C7C"/>
    <w:rsid w:val="0013410E"/>
    <w:rsid w:val="00134273"/>
    <w:rsid w:val="0013430F"/>
    <w:rsid w:val="0013451D"/>
    <w:rsid w:val="001347A7"/>
    <w:rsid w:val="00134889"/>
    <w:rsid w:val="00134A5A"/>
    <w:rsid w:val="00134B04"/>
    <w:rsid w:val="00134CDD"/>
    <w:rsid w:val="00134EB5"/>
    <w:rsid w:val="0013539E"/>
    <w:rsid w:val="00135401"/>
    <w:rsid w:val="00135731"/>
    <w:rsid w:val="00135844"/>
    <w:rsid w:val="0013593A"/>
    <w:rsid w:val="00135A70"/>
    <w:rsid w:val="00135B29"/>
    <w:rsid w:val="00135DEA"/>
    <w:rsid w:val="00135E57"/>
    <w:rsid w:val="00135E5E"/>
    <w:rsid w:val="00135E8A"/>
    <w:rsid w:val="001360E3"/>
    <w:rsid w:val="001361FA"/>
    <w:rsid w:val="001363B8"/>
    <w:rsid w:val="0013683B"/>
    <w:rsid w:val="00136C41"/>
    <w:rsid w:val="00136E7B"/>
    <w:rsid w:val="001370EF"/>
    <w:rsid w:val="001374D4"/>
    <w:rsid w:val="001375A7"/>
    <w:rsid w:val="00137837"/>
    <w:rsid w:val="00137C66"/>
    <w:rsid w:val="00137E1A"/>
    <w:rsid w:val="0014035F"/>
    <w:rsid w:val="001404E3"/>
    <w:rsid w:val="00140561"/>
    <w:rsid w:val="00140670"/>
    <w:rsid w:val="00140D58"/>
    <w:rsid w:val="00140F0C"/>
    <w:rsid w:val="00140F81"/>
    <w:rsid w:val="00141115"/>
    <w:rsid w:val="00141305"/>
    <w:rsid w:val="001416F3"/>
    <w:rsid w:val="00141776"/>
    <w:rsid w:val="00141957"/>
    <w:rsid w:val="00141D55"/>
    <w:rsid w:val="00142316"/>
    <w:rsid w:val="00142680"/>
    <w:rsid w:val="00142EE9"/>
    <w:rsid w:val="00143095"/>
    <w:rsid w:val="001430BD"/>
    <w:rsid w:val="001431DF"/>
    <w:rsid w:val="001436F8"/>
    <w:rsid w:val="001438CA"/>
    <w:rsid w:val="00143B4A"/>
    <w:rsid w:val="00143D0F"/>
    <w:rsid w:val="0014425B"/>
    <w:rsid w:val="001442D5"/>
    <w:rsid w:val="0014434F"/>
    <w:rsid w:val="00144422"/>
    <w:rsid w:val="0014457E"/>
    <w:rsid w:val="00145175"/>
    <w:rsid w:val="00145188"/>
    <w:rsid w:val="001451C5"/>
    <w:rsid w:val="001452B2"/>
    <w:rsid w:val="00145767"/>
    <w:rsid w:val="00145988"/>
    <w:rsid w:val="00145CA3"/>
    <w:rsid w:val="00145FAF"/>
    <w:rsid w:val="0014640F"/>
    <w:rsid w:val="0014689E"/>
    <w:rsid w:val="00146950"/>
    <w:rsid w:val="00146ACC"/>
    <w:rsid w:val="00146BE3"/>
    <w:rsid w:val="00146C8F"/>
    <w:rsid w:val="00146FED"/>
    <w:rsid w:val="0014703B"/>
    <w:rsid w:val="001470A6"/>
    <w:rsid w:val="001475AA"/>
    <w:rsid w:val="00147AE1"/>
    <w:rsid w:val="001502EE"/>
    <w:rsid w:val="001504C1"/>
    <w:rsid w:val="001508CF"/>
    <w:rsid w:val="00150942"/>
    <w:rsid w:val="00150A02"/>
    <w:rsid w:val="00150A9D"/>
    <w:rsid w:val="00150CE0"/>
    <w:rsid w:val="00150DE5"/>
    <w:rsid w:val="00150F35"/>
    <w:rsid w:val="0015108E"/>
    <w:rsid w:val="001511C2"/>
    <w:rsid w:val="0015129E"/>
    <w:rsid w:val="001515E3"/>
    <w:rsid w:val="0015167B"/>
    <w:rsid w:val="0015192C"/>
    <w:rsid w:val="00151EBB"/>
    <w:rsid w:val="00152AC8"/>
    <w:rsid w:val="0015335A"/>
    <w:rsid w:val="001534C0"/>
    <w:rsid w:val="001536D8"/>
    <w:rsid w:val="001539DE"/>
    <w:rsid w:val="00153AE1"/>
    <w:rsid w:val="00153CCE"/>
    <w:rsid w:val="00153DDC"/>
    <w:rsid w:val="00153E99"/>
    <w:rsid w:val="0015428F"/>
    <w:rsid w:val="00154509"/>
    <w:rsid w:val="00154720"/>
    <w:rsid w:val="00154786"/>
    <w:rsid w:val="001547C1"/>
    <w:rsid w:val="00154B9B"/>
    <w:rsid w:val="00154BEB"/>
    <w:rsid w:val="00154D75"/>
    <w:rsid w:val="00154F2A"/>
    <w:rsid w:val="001550E6"/>
    <w:rsid w:val="00155172"/>
    <w:rsid w:val="001552DE"/>
    <w:rsid w:val="0015533A"/>
    <w:rsid w:val="0015562C"/>
    <w:rsid w:val="00155B43"/>
    <w:rsid w:val="00155BAE"/>
    <w:rsid w:val="00155F23"/>
    <w:rsid w:val="00155F64"/>
    <w:rsid w:val="0015612D"/>
    <w:rsid w:val="001565CD"/>
    <w:rsid w:val="001573AF"/>
    <w:rsid w:val="0015781E"/>
    <w:rsid w:val="00157D31"/>
    <w:rsid w:val="00157EA3"/>
    <w:rsid w:val="0016013B"/>
    <w:rsid w:val="00160403"/>
    <w:rsid w:val="00160692"/>
    <w:rsid w:val="001608E6"/>
    <w:rsid w:val="00160B62"/>
    <w:rsid w:val="00160B8D"/>
    <w:rsid w:val="00160D2E"/>
    <w:rsid w:val="00160D4B"/>
    <w:rsid w:val="00160E1D"/>
    <w:rsid w:val="00161520"/>
    <w:rsid w:val="001615DA"/>
    <w:rsid w:val="00161B27"/>
    <w:rsid w:val="00162142"/>
    <w:rsid w:val="00162303"/>
    <w:rsid w:val="001623DA"/>
    <w:rsid w:val="001626EC"/>
    <w:rsid w:val="00162A6C"/>
    <w:rsid w:val="00162CC2"/>
    <w:rsid w:val="0016338A"/>
    <w:rsid w:val="0016383F"/>
    <w:rsid w:val="0016393B"/>
    <w:rsid w:val="00163A31"/>
    <w:rsid w:val="00163F27"/>
    <w:rsid w:val="001640F7"/>
    <w:rsid w:val="001646EC"/>
    <w:rsid w:val="001647AB"/>
    <w:rsid w:val="00164D22"/>
    <w:rsid w:val="001650EA"/>
    <w:rsid w:val="00165149"/>
    <w:rsid w:val="001651BD"/>
    <w:rsid w:val="001651E1"/>
    <w:rsid w:val="001652B4"/>
    <w:rsid w:val="00165304"/>
    <w:rsid w:val="00165793"/>
    <w:rsid w:val="0016609B"/>
    <w:rsid w:val="00166459"/>
    <w:rsid w:val="001664A6"/>
    <w:rsid w:val="001664A9"/>
    <w:rsid w:val="00166C66"/>
    <w:rsid w:val="00166F65"/>
    <w:rsid w:val="0016706E"/>
    <w:rsid w:val="00167573"/>
    <w:rsid w:val="00167760"/>
    <w:rsid w:val="00167ADA"/>
    <w:rsid w:val="00167AED"/>
    <w:rsid w:val="00167B34"/>
    <w:rsid w:val="00167BFF"/>
    <w:rsid w:val="00167CFE"/>
    <w:rsid w:val="00170135"/>
    <w:rsid w:val="00170621"/>
    <w:rsid w:val="00170625"/>
    <w:rsid w:val="00170CDD"/>
    <w:rsid w:val="00170FA6"/>
    <w:rsid w:val="0017122E"/>
    <w:rsid w:val="0017169D"/>
    <w:rsid w:val="00171773"/>
    <w:rsid w:val="00171871"/>
    <w:rsid w:val="00172BF0"/>
    <w:rsid w:val="00173261"/>
    <w:rsid w:val="00173429"/>
    <w:rsid w:val="00173894"/>
    <w:rsid w:val="00173962"/>
    <w:rsid w:val="00173FE3"/>
    <w:rsid w:val="0017402D"/>
    <w:rsid w:val="00174A5A"/>
    <w:rsid w:val="00174BE9"/>
    <w:rsid w:val="00174DD1"/>
    <w:rsid w:val="00174E73"/>
    <w:rsid w:val="00175ABC"/>
    <w:rsid w:val="00175BB4"/>
    <w:rsid w:val="001763A3"/>
    <w:rsid w:val="00176C42"/>
    <w:rsid w:val="00176E3C"/>
    <w:rsid w:val="00176E46"/>
    <w:rsid w:val="00176FD9"/>
    <w:rsid w:val="001772A9"/>
    <w:rsid w:val="001772F7"/>
    <w:rsid w:val="00177371"/>
    <w:rsid w:val="0017757B"/>
    <w:rsid w:val="00177ACE"/>
    <w:rsid w:val="00177B60"/>
    <w:rsid w:val="00177C8E"/>
    <w:rsid w:val="001800C0"/>
    <w:rsid w:val="0018033C"/>
    <w:rsid w:val="001806FB"/>
    <w:rsid w:val="0018082F"/>
    <w:rsid w:val="00180968"/>
    <w:rsid w:val="00180B86"/>
    <w:rsid w:val="0018162F"/>
    <w:rsid w:val="001819D2"/>
    <w:rsid w:val="00181A52"/>
    <w:rsid w:val="00181CB9"/>
    <w:rsid w:val="00181F50"/>
    <w:rsid w:val="00182157"/>
    <w:rsid w:val="0018215B"/>
    <w:rsid w:val="001823B1"/>
    <w:rsid w:val="001823E6"/>
    <w:rsid w:val="00182664"/>
    <w:rsid w:val="00182BC8"/>
    <w:rsid w:val="00182DBD"/>
    <w:rsid w:val="00182E57"/>
    <w:rsid w:val="00182F57"/>
    <w:rsid w:val="00183154"/>
    <w:rsid w:val="0018373F"/>
    <w:rsid w:val="001837C0"/>
    <w:rsid w:val="0018385B"/>
    <w:rsid w:val="001838D6"/>
    <w:rsid w:val="001838FF"/>
    <w:rsid w:val="00183A79"/>
    <w:rsid w:val="0018401D"/>
    <w:rsid w:val="00184055"/>
    <w:rsid w:val="001841E3"/>
    <w:rsid w:val="001847BA"/>
    <w:rsid w:val="00184A32"/>
    <w:rsid w:val="00184B57"/>
    <w:rsid w:val="00185476"/>
    <w:rsid w:val="00185B7D"/>
    <w:rsid w:val="00185C41"/>
    <w:rsid w:val="00185D33"/>
    <w:rsid w:val="00185FCA"/>
    <w:rsid w:val="00186373"/>
    <w:rsid w:val="00186783"/>
    <w:rsid w:val="00186A84"/>
    <w:rsid w:val="00186D02"/>
    <w:rsid w:val="00187A36"/>
    <w:rsid w:val="00187B44"/>
    <w:rsid w:val="00187E21"/>
    <w:rsid w:val="00187ECD"/>
    <w:rsid w:val="00187F8E"/>
    <w:rsid w:val="001902BA"/>
    <w:rsid w:val="001903A8"/>
    <w:rsid w:val="00190540"/>
    <w:rsid w:val="0019065B"/>
    <w:rsid w:val="001909EE"/>
    <w:rsid w:val="00190F47"/>
    <w:rsid w:val="00191242"/>
    <w:rsid w:val="00191378"/>
    <w:rsid w:val="001916AB"/>
    <w:rsid w:val="00191727"/>
    <w:rsid w:val="00191CFE"/>
    <w:rsid w:val="00191D83"/>
    <w:rsid w:val="00191DAA"/>
    <w:rsid w:val="00192090"/>
    <w:rsid w:val="00192A9D"/>
    <w:rsid w:val="00192F22"/>
    <w:rsid w:val="00193414"/>
    <w:rsid w:val="0019461E"/>
    <w:rsid w:val="001948CB"/>
    <w:rsid w:val="00194BB2"/>
    <w:rsid w:val="00194BBD"/>
    <w:rsid w:val="0019522D"/>
    <w:rsid w:val="0019538F"/>
    <w:rsid w:val="001955F3"/>
    <w:rsid w:val="001957E7"/>
    <w:rsid w:val="00195EFE"/>
    <w:rsid w:val="00195F59"/>
    <w:rsid w:val="00196128"/>
    <w:rsid w:val="00196317"/>
    <w:rsid w:val="0019688D"/>
    <w:rsid w:val="00196AED"/>
    <w:rsid w:val="00196B73"/>
    <w:rsid w:val="00196BE9"/>
    <w:rsid w:val="00197428"/>
    <w:rsid w:val="001977E2"/>
    <w:rsid w:val="00197A39"/>
    <w:rsid w:val="001A030B"/>
    <w:rsid w:val="001A0504"/>
    <w:rsid w:val="001A090B"/>
    <w:rsid w:val="001A0CEF"/>
    <w:rsid w:val="001A1483"/>
    <w:rsid w:val="001A155B"/>
    <w:rsid w:val="001A195A"/>
    <w:rsid w:val="001A1A4C"/>
    <w:rsid w:val="001A24CD"/>
    <w:rsid w:val="001A2813"/>
    <w:rsid w:val="001A2D54"/>
    <w:rsid w:val="001A2F73"/>
    <w:rsid w:val="001A3003"/>
    <w:rsid w:val="001A317E"/>
    <w:rsid w:val="001A336B"/>
    <w:rsid w:val="001A353A"/>
    <w:rsid w:val="001A3C76"/>
    <w:rsid w:val="001A46AB"/>
    <w:rsid w:val="001A474A"/>
    <w:rsid w:val="001A475B"/>
    <w:rsid w:val="001A49EE"/>
    <w:rsid w:val="001A51FE"/>
    <w:rsid w:val="001A5430"/>
    <w:rsid w:val="001A5A2C"/>
    <w:rsid w:val="001A6011"/>
    <w:rsid w:val="001A6329"/>
    <w:rsid w:val="001A63B6"/>
    <w:rsid w:val="001A6684"/>
    <w:rsid w:val="001A6934"/>
    <w:rsid w:val="001A6FAE"/>
    <w:rsid w:val="001A6FE8"/>
    <w:rsid w:val="001A7102"/>
    <w:rsid w:val="001A722C"/>
    <w:rsid w:val="001A72C4"/>
    <w:rsid w:val="001A745D"/>
    <w:rsid w:val="001A7B00"/>
    <w:rsid w:val="001A7BA3"/>
    <w:rsid w:val="001A7BD2"/>
    <w:rsid w:val="001B07E6"/>
    <w:rsid w:val="001B11D7"/>
    <w:rsid w:val="001B1218"/>
    <w:rsid w:val="001B13D8"/>
    <w:rsid w:val="001B171B"/>
    <w:rsid w:val="001B189A"/>
    <w:rsid w:val="001B1D0E"/>
    <w:rsid w:val="001B205D"/>
    <w:rsid w:val="001B207E"/>
    <w:rsid w:val="001B2917"/>
    <w:rsid w:val="001B2AF5"/>
    <w:rsid w:val="001B2C6C"/>
    <w:rsid w:val="001B2D50"/>
    <w:rsid w:val="001B2EAB"/>
    <w:rsid w:val="001B301E"/>
    <w:rsid w:val="001B349E"/>
    <w:rsid w:val="001B3A5E"/>
    <w:rsid w:val="001B3E83"/>
    <w:rsid w:val="001B3F37"/>
    <w:rsid w:val="001B448C"/>
    <w:rsid w:val="001B4520"/>
    <w:rsid w:val="001B46C2"/>
    <w:rsid w:val="001B49D8"/>
    <w:rsid w:val="001B4CD6"/>
    <w:rsid w:val="001B4DAA"/>
    <w:rsid w:val="001B514E"/>
    <w:rsid w:val="001B5292"/>
    <w:rsid w:val="001B53E9"/>
    <w:rsid w:val="001B55C6"/>
    <w:rsid w:val="001B567D"/>
    <w:rsid w:val="001B58C5"/>
    <w:rsid w:val="001B5BA9"/>
    <w:rsid w:val="001B6140"/>
    <w:rsid w:val="001B6418"/>
    <w:rsid w:val="001B65CA"/>
    <w:rsid w:val="001B65E5"/>
    <w:rsid w:val="001B6BC4"/>
    <w:rsid w:val="001B6EAE"/>
    <w:rsid w:val="001B777D"/>
    <w:rsid w:val="001B7E74"/>
    <w:rsid w:val="001B7F7F"/>
    <w:rsid w:val="001C05E4"/>
    <w:rsid w:val="001C07CC"/>
    <w:rsid w:val="001C08E0"/>
    <w:rsid w:val="001C08FC"/>
    <w:rsid w:val="001C0941"/>
    <w:rsid w:val="001C0B14"/>
    <w:rsid w:val="001C0C0B"/>
    <w:rsid w:val="001C102B"/>
    <w:rsid w:val="001C15B6"/>
    <w:rsid w:val="001C188E"/>
    <w:rsid w:val="001C1902"/>
    <w:rsid w:val="001C1B75"/>
    <w:rsid w:val="001C2045"/>
    <w:rsid w:val="001C23BA"/>
    <w:rsid w:val="001C28C0"/>
    <w:rsid w:val="001C2CBA"/>
    <w:rsid w:val="001C2F99"/>
    <w:rsid w:val="001C32F7"/>
    <w:rsid w:val="001C374A"/>
    <w:rsid w:val="001C3C26"/>
    <w:rsid w:val="001C46AE"/>
    <w:rsid w:val="001C49CA"/>
    <w:rsid w:val="001C4A24"/>
    <w:rsid w:val="001C4C66"/>
    <w:rsid w:val="001C4F7F"/>
    <w:rsid w:val="001C4FCD"/>
    <w:rsid w:val="001C53AC"/>
    <w:rsid w:val="001C5408"/>
    <w:rsid w:val="001C5430"/>
    <w:rsid w:val="001C550C"/>
    <w:rsid w:val="001C562B"/>
    <w:rsid w:val="001C5631"/>
    <w:rsid w:val="001C5708"/>
    <w:rsid w:val="001C5DD0"/>
    <w:rsid w:val="001C5F5F"/>
    <w:rsid w:val="001C6183"/>
    <w:rsid w:val="001C618E"/>
    <w:rsid w:val="001C62DC"/>
    <w:rsid w:val="001C63A7"/>
    <w:rsid w:val="001C646F"/>
    <w:rsid w:val="001C6A25"/>
    <w:rsid w:val="001C6B0E"/>
    <w:rsid w:val="001C76D8"/>
    <w:rsid w:val="001C7E5F"/>
    <w:rsid w:val="001C7F8B"/>
    <w:rsid w:val="001D091B"/>
    <w:rsid w:val="001D0B13"/>
    <w:rsid w:val="001D1642"/>
    <w:rsid w:val="001D186E"/>
    <w:rsid w:val="001D1AE5"/>
    <w:rsid w:val="001D1F39"/>
    <w:rsid w:val="001D2049"/>
    <w:rsid w:val="001D222D"/>
    <w:rsid w:val="001D2649"/>
    <w:rsid w:val="001D2A91"/>
    <w:rsid w:val="001D2BA9"/>
    <w:rsid w:val="001D2D92"/>
    <w:rsid w:val="001D2F87"/>
    <w:rsid w:val="001D3081"/>
    <w:rsid w:val="001D32CE"/>
    <w:rsid w:val="001D35BE"/>
    <w:rsid w:val="001D392C"/>
    <w:rsid w:val="001D42A9"/>
    <w:rsid w:val="001D4C53"/>
    <w:rsid w:val="001D5087"/>
    <w:rsid w:val="001D5B5F"/>
    <w:rsid w:val="001D64A2"/>
    <w:rsid w:val="001D653A"/>
    <w:rsid w:val="001D6906"/>
    <w:rsid w:val="001D7133"/>
    <w:rsid w:val="001D715F"/>
    <w:rsid w:val="001D761B"/>
    <w:rsid w:val="001D781B"/>
    <w:rsid w:val="001D7A59"/>
    <w:rsid w:val="001D7AB4"/>
    <w:rsid w:val="001D7CFD"/>
    <w:rsid w:val="001E0394"/>
    <w:rsid w:val="001E0477"/>
    <w:rsid w:val="001E078D"/>
    <w:rsid w:val="001E0D64"/>
    <w:rsid w:val="001E1516"/>
    <w:rsid w:val="001E16DA"/>
    <w:rsid w:val="001E1B4D"/>
    <w:rsid w:val="001E1B97"/>
    <w:rsid w:val="001E223C"/>
    <w:rsid w:val="001E27B0"/>
    <w:rsid w:val="001E288D"/>
    <w:rsid w:val="001E2CFD"/>
    <w:rsid w:val="001E33C3"/>
    <w:rsid w:val="001E34DB"/>
    <w:rsid w:val="001E3604"/>
    <w:rsid w:val="001E36E8"/>
    <w:rsid w:val="001E3769"/>
    <w:rsid w:val="001E37DB"/>
    <w:rsid w:val="001E3AFA"/>
    <w:rsid w:val="001E3BAF"/>
    <w:rsid w:val="001E3CD5"/>
    <w:rsid w:val="001E3F30"/>
    <w:rsid w:val="001E408B"/>
    <w:rsid w:val="001E4255"/>
    <w:rsid w:val="001E477A"/>
    <w:rsid w:val="001E4A30"/>
    <w:rsid w:val="001E4B05"/>
    <w:rsid w:val="001E4BF6"/>
    <w:rsid w:val="001E5337"/>
    <w:rsid w:val="001E53DB"/>
    <w:rsid w:val="001E558A"/>
    <w:rsid w:val="001E57E6"/>
    <w:rsid w:val="001E5A8A"/>
    <w:rsid w:val="001E5CBC"/>
    <w:rsid w:val="001E6930"/>
    <w:rsid w:val="001E6A37"/>
    <w:rsid w:val="001E714E"/>
    <w:rsid w:val="001F009C"/>
    <w:rsid w:val="001F03E6"/>
    <w:rsid w:val="001F0A1F"/>
    <w:rsid w:val="001F0A21"/>
    <w:rsid w:val="001F0B88"/>
    <w:rsid w:val="001F0D8F"/>
    <w:rsid w:val="001F0DE0"/>
    <w:rsid w:val="001F0DF2"/>
    <w:rsid w:val="001F14EC"/>
    <w:rsid w:val="001F151F"/>
    <w:rsid w:val="001F1552"/>
    <w:rsid w:val="001F1721"/>
    <w:rsid w:val="001F1845"/>
    <w:rsid w:val="001F2051"/>
    <w:rsid w:val="001F20AC"/>
    <w:rsid w:val="001F2148"/>
    <w:rsid w:val="001F2855"/>
    <w:rsid w:val="001F29E0"/>
    <w:rsid w:val="001F2E8C"/>
    <w:rsid w:val="001F2FA0"/>
    <w:rsid w:val="001F30C2"/>
    <w:rsid w:val="001F369F"/>
    <w:rsid w:val="001F36B9"/>
    <w:rsid w:val="001F36F7"/>
    <w:rsid w:val="001F3B18"/>
    <w:rsid w:val="001F3B74"/>
    <w:rsid w:val="001F3BC0"/>
    <w:rsid w:val="001F3C5E"/>
    <w:rsid w:val="001F3DCA"/>
    <w:rsid w:val="001F3E9E"/>
    <w:rsid w:val="001F44BE"/>
    <w:rsid w:val="001F463E"/>
    <w:rsid w:val="001F49BA"/>
    <w:rsid w:val="001F4A96"/>
    <w:rsid w:val="001F4BB5"/>
    <w:rsid w:val="001F5326"/>
    <w:rsid w:val="001F5384"/>
    <w:rsid w:val="001F553D"/>
    <w:rsid w:val="001F5AE3"/>
    <w:rsid w:val="001F6303"/>
    <w:rsid w:val="001F6782"/>
    <w:rsid w:val="001F68AF"/>
    <w:rsid w:val="001F7258"/>
    <w:rsid w:val="001F74C4"/>
    <w:rsid w:val="001F76DA"/>
    <w:rsid w:val="001F7702"/>
    <w:rsid w:val="001F78A5"/>
    <w:rsid w:val="001F7B78"/>
    <w:rsid w:val="001F7B8C"/>
    <w:rsid w:val="001F7F22"/>
    <w:rsid w:val="0020024A"/>
    <w:rsid w:val="00200446"/>
    <w:rsid w:val="00200B1A"/>
    <w:rsid w:val="00200D16"/>
    <w:rsid w:val="00200D6F"/>
    <w:rsid w:val="00200EC9"/>
    <w:rsid w:val="00201055"/>
    <w:rsid w:val="002010F8"/>
    <w:rsid w:val="00201390"/>
    <w:rsid w:val="002014F1"/>
    <w:rsid w:val="002015F6"/>
    <w:rsid w:val="0020173C"/>
    <w:rsid w:val="00201AE2"/>
    <w:rsid w:val="00201BA9"/>
    <w:rsid w:val="00201BE5"/>
    <w:rsid w:val="002024DF"/>
    <w:rsid w:val="00202EB0"/>
    <w:rsid w:val="0020375B"/>
    <w:rsid w:val="00203D3E"/>
    <w:rsid w:val="00203EC6"/>
    <w:rsid w:val="00203FCB"/>
    <w:rsid w:val="00204067"/>
    <w:rsid w:val="002040F0"/>
    <w:rsid w:val="0020570A"/>
    <w:rsid w:val="00205A66"/>
    <w:rsid w:val="00205A9F"/>
    <w:rsid w:val="00205BD2"/>
    <w:rsid w:val="00205DA3"/>
    <w:rsid w:val="00205F85"/>
    <w:rsid w:val="0020623F"/>
    <w:rsid w:val="0020624B"/>
    <w:rsid w:val="002062B6"/>
    <w:rsid w:val="002065F6"/>
    <w:rsid w:val="002069BF"/>
    <w:rsid w:val="00206E44"/>
    <w:rsid w:val="002073DD"/>
    <w:rsid w:val="002073E1"/>
    <w:rsid w:val="00207B0E"/>
    <w:rsid w:val="00207BC0"/>
    <w:rsid w:val="00207CC0"/>
    <w:rsid w:val="002103A6"/>
    <w:rsid w:val="002105B2"/>
    <w:rsid w:val="00210656"/>
    <w:rsid w:val="00210843"/>
    <w:rsid w:val="00210D22"/>
    <w:rsid w:val="00210E25"/>
    <w:rsid w:val="00210F31"/>
    <w:rsid w:val="00210F4A"/>
    <w:rsid w:val="0021118D"/>
    <w:rsid w:val="002115AC"/>
    <w:rsid w:val="00211754"/>
    <w:rsid w:val="002117B6"/>
    <w:rsid w:val="00211A6A"/>
    <w:rsid w:val="00211D15"/>
    <w:rsid w:val="00211E02"/>
    <w:rsid w:val="00211E98"/>
    <w:rsid w:val="002120A9"/>
    <w:rsid w:val="002121FC"/>
    <w:rsid w:val="002122E8"/>
    <w:rsid w:val="00212D30"/>
    <w:rsid w:val="00212ECB"/>
    <w:rsid w:val="00212F37"/>
    <w:rsid w:val="0021357B"/>
    <w:rsid w:val="002135E5"/>
    <w:rsid w:val="0021376D"/>
    <w:rsid w:val="00213E4A"/>
    <w:rsid w:val="0021417D"/>
    <w:rsid w:val="00214199"/>
    <w:rsid w:val="002145D4"/>
    <w:rsid w:val="0021494C"/>
    <w:rsid w:val="002149A1"/>
    <w:rsid w:val="00214A50"/>
    <w:rsid w:val="00214AFF"/>
    <w:rsid w:val="00214B83"/>
    <w:rsid w:val="00214C0E"/>
    <w:rsid w:val="00214D01"/>
    <w:rsid w:val="002158C4"/>
    <w:rsid w:val="0021605D"/>
    <w:rsid w:val="00216125"/>
    <w:rsid w:val="002161A1"/>
    <w:rsid w:val="002161D8"/>
    <w:rsid w:val="0021679C"/>
    <w:rsid w:val="002168EC"/>
    <w:rsid w:val="002169A6"/>
    <w:rsid w:val="002169E5"/>
    <w:rsid w:val="00216AF9"/>
    <w:rsid w:val="00216CED"/>
    <w:rsid w:val="00216F44"/>
    <w:rsid w:val="00217427"/>
    <w:rsid w:val="00217A59"/>
    <w:rsid w:val="00220743"/>
    <w:rsid w:val="00220DBF"/>
    <w:rsid w:val="002213EC"/>
    <w:rsid w:val="0022160C"/>
    <w:rsid w:val="0022190A"/>
    <w:rsid w:val="002219CC"/>
    <w:rsid w:val="00221C72"/>
    <w:rsid w:val="00221ED9"/>
    <w:rsid w:val="00222609"/>
    <w:rsid w:val="002226B8"/>
    <w:rsid w:val="00222943"/>
    <w:rsid w:val="00222FB8"/>
    <w:rsid w:val="00223072"/>
    <w:rsid w:val="00223088"/>
    <w:rsid w:val="00223466"/>
    <w:rsid w:val="00223A20"/>
    <w:rsid w:val="00223B86"/>
    <w:rsid w:val="00223FBC"/>
    <w:rsid w:val="00224121"/>
    <w:rsid w:val="002241C0"/>
    <w:rsid w:val="00224303"/>
    <w:rsid w:val="002243BD"/>
    <w:rsid w:val="00224483"/>
    <w:rsid w:val="002244BB"/>
    <w:rsid w:val="00224C0A"/>
    <w:rsid w:val="00224C4D"/>
    <w:rsid w:val="00224D14"/>
    <w:rsid w:val="0022524D"/>
    <w:rsid w:val="002252A1"/>
    <w:rsid w:val="0022596E"/>
    <w:rsid w:val="00225B28"/>
    <w:rsid w:val="00226205"/>
    <w:rsid w:val="00226363"/>
    <w:rsid w:val="002264DA"/>
    <w:rsid w:val="00226575"/>
    <w:rsid w:val="00226860"/>
    <w:rsid w:val="00226CE6"/>
    <w:rsid w:val="0022702E"/>
    <w:rsid w:val="002277AF"/>
    <w:rsid w:val="00227F73"/>
    <w:rsid w:val="0023091E"/>
    <w:rsid w:val="00230DD0"/>
    <w:rsid w:val="00231430"/>
    <w:rsid w:val="002317F7"/>
    <w:rsid w:val="00231CCE"/>
    <w:rsid w:val="00231D1B"/>
    <w:rsid w:val="00231EA0"/>
    <w:rsid w:val="00232091"/>
    <w:rsid w:val="00232199"/>
    <w:rsid w:val="00232272"/>
    <w:rsid w:val="002323B0"/>
    <w:rsid w:val="0023299D"/>
    <w:rsid w:val="00232A1F"/>
    <w:rsid w:val="00232AAF"/>
    <w:rsid w:val="00232B8B"/>
    <w:rsid w:val="00232CCD"/>
    <w:rsid w:val="0023305B"/>
    <w:rsid w:val="0023330B"/>
    <w:rsid w:val="00233383"/>
    <w:rsid w:val="002333DF"/>
    <w:rsid w:val="002337B6"/>
    <w:rsid w:val="00233856"/>
    <w:rsid w:val="00233BC8"/>
    <w:rsid w:val="00233BCE"/>
    <w:rsid w:val="00233C9E"/>
    <w:rsid w:val="00233D3C"/>
    <w:rsid w:val="00233F10"/>
    <w:rsid w:val="002345AF"/>
    <w:rsid w:val="00234A09"/>
    <w:rsid w:val="00234B73"/>
    <w:rsid w:val="00234EC1"/>
    <w:rsid w:val="002350E1"/>
    <w:rsid w:val="002351F2"/>
    <w:rsid w:val="00235219"/>
    <w:rsid w:val="002352F8"/>
    <w:rsid w:val="00235353"/>
    <w:rsid w:val="00235417"/>
    <w:rsid w:val="0023549D"/>
    <w:rsid w:val="002354EA"/>
    <w:rsid w:val="00235663"/>
    <w:rsid w:val="002357BE"/>
    <w:rsid w:val="002359C8"/>
    <w:rsid w:val="00235B45"/>
    <w:rsid w:val="00236014"/>
    <w:rsid w:val="002361B3"/>
    <w:rsid w:val="002363BB"/>
    <w:rsid w:val="0023650D"/>
    <w:rsid w:val="00236874"/>
    <w:rsid w:val="00236FF1"/>
    <w:rsid w:val="002372DE"/>
    <w:rsid w:val="00237338"/>
    <w:rsid w:val="002373AC"/>
    <w:rsid w:val="00237794"/>
    <w:rsid w:val="0023790E"/>
    <w:rsid w:val="00237AB0"/>
    <w:rsid w:val="00237E0E"/>
    <w:rsid w:val="00237EB6"/>
    <w:rsid w:val="0024002E"/>
    <w:rsid w:val="00240229"/>
    <w:rsid w:val="00240377"/>
    <w:rsid w:val="00240776"/>
    <w:rsid w:val="002407C3"/>
    <w:rsid w:val="002408DD"/>
    <w:rsid w:val="00240CD2"/>
    <w:rsid w:val="00240D7A"/>
    <w:rsid w:val="0024149B"/>
    <w:rsid w:val="00241B55"/>
    <w:rsid w:val="00241DB9"/>
    <w:rsid w:val="002426D2"/>
    <w:rsid w:val="002427FA"/>
    <w:rsid w:val="00242ADA"/>
    <w:rsid w:val="00242E64"/>
    <w:rsid w:val="00243075"/>
    <w:rsid w:val="0024313C"/>
    <w:rsid w:val="00243400"/>
    <w:rsid w:val="0024359B"/>
    <w:rsid w:val="002436D3"/>
    <w:rsid w:val="00243AD9"/>
    <w:rsid w:val="002442BB"/>
    <w:rsid w:val="00244332"/>
    <w:rsid w:val="00244A76"/>
    <w:rsid w:val="00244D9F"/>
    <w:rsid w:val="00244E3A"/>
    <w:rsid w:val="00244E59"/>
    <w:rsid w:val="00244EB0"/>
    <w:rsid w:val="002452EA"/>
    <w:rsid w:val="00245D08"/>
    <w:rsid w:val="0024605E"/>
    <w:rsid w:val="00246461"/>
    <w:rsid w:val="00246528"/>
    <w:rsid w:val="002465D0"/>
    <w:rsid w:val="002468D2"/>
    <w:rsid w:val="00246905"/>
    <w:rsid w:val="00246A19"/>
    <w:rsid w:val="00246D3D"/>
    <w:rsid w:val="00246DCD"/>
    <w:rsid w:val="00246FD1"/>
    <w:rsid w:val="0024722A"/>
    <w:rsid w:val="0024762D"/>
    <w:rsid w:val="002477B6"/>
    <w:rsid w:val="00247B92"/>
    <w:rsid w:val="0025068B"/>
    <w:rsid w:val="0025094F"/>
    <w:rsid w:val="00250A80"/>
    <w:rsid w:val="00250BD7"/>
    <w:rsid w:val="00250C45"/>
    <w:rsid w:val="00250D22"/>
    <w:rsid w:val="00251657"/>
    <w:rsid w:val="00251E41"/>
    <w:rsid w:val="00252013"/>
    <w:rsid w:val="002520BB"/>
    <w:rsid w:val="00252261"/>
    <w:rsid w:val="002523F1"/>
    <w:rsid w:val="002524A8"/>
    <w:rsid w:val="002525B6"/>
    <w:rsid w:val="00252DFD"/>
    <w:rsid w:val="00252F3B"/>
    <w:rsid w:val="002532BF"/>
    <w:rsid w:val="0025355C"/>
    <w:rsid w:val="00253569"/>
    <w:rsid w:val="00253765"/>
    <w:rsid w:val="00253B3E"/>
    <w:rsid w:val="00253C27"/>
    <w:rsid w:val="00254457"/>
    <w:rsid w:val="002544F3"/>
    <w:rsid w:val="00254708"/>
    <w:rsid w:val="00254C15"/>
    <w:rsid w:val="00254E66"/>
    <w:rsid w:val="002550DF"/>
    <w:rsid w:val="002552AE"/>
    <w:rsid w:val="0025593E"/>
    <w:rsid w:val="00255D84"/>
    <w:rsid w:val="00255EAA"/>
    <w:rsid w:val="00255FF3"/>
    <w:rsid w:val="002562F1"/>
    <w:rsid w:val="00256531"/>
    <w:rsid w:val="0025653C"/>
    <w:rsid w:val="00256672"/>
    <w:rsid w:val="00256894"/>
    <w:rsid w:val="00256FA7"/>
    <w:rsid w:val="00256FD9"/>
    <w:rsid w:val="00257508"/>
    <w:rsid w:val="00257B9D"/>
    <w:rsid w:val="00257F71"/>
    <w:rsid w:val="002600C3"/>
    <w:rsid w:val="002601AF"/>
    <w:rsid w:val="002601D7"/>
    <w:rsid w:val="0026023C"/>
    <w:rsid w:val="002602B3"/>
    <w:rsid w:val="00260509"/>
    <w:rsid w:val="002608AB"/>
    <w:rsid w:val="0026113A"/>
    <w:rsid w:val="00261228"/>
    <w:rsid w:val="002614EE"/>
    <w:rsid w:val="0026186D"/>
    <w:rsid w:val="00261C55"/>
    <w:rsid w:val="00261D8F"/>
    <w:rsid w:val="00261D96"/>
    <w:rsid w:val="00262B37"/>
    <w:rsid w:val="00262B40"/>
    <w:rsid w:val="00262E35"/>
    <w:rsid w:val="00262F14"/>
    <w:rsid w:val="00263344"/>
    <w:rsid w:val="00263538"/>
    <w:rsid w:val="002636BA"/>
    <w:rsid w:val="0026372D"/>
    <w:rsid w:val="002637A9"/>
    <w:rsid w:val="00263F68"/>
    <w:rsid w:val="00264474"/>
    <w:rsid w:val="002644B7"/>
    <w:rsid w:val="00264808"/>
    <w:rsid w:val="00264BF1"/>
    <w:rsid w:val="00264FD8"/>
    <w:rsid w:val="002654EA"/>
    <w:rsid w:val="00265848"/>
    <w:rsid w:val="00265DB8"/>
    <w:rsid w:val="002663E4"/>
    <w:rsid w:val="0026652F"/>
    <w:rsid w:val="0026659C"/>
    <w:rsid w:val="00266C52"/>
    <w:rsid w:val="00266E65"/>
    <w:rsid w:val="00266F17"/>
    <w:rsid w:val="002674EC"/>
    <w:rsid w:val="00267E4F"/>
    <w:rsid w:val="00267EB4"/>
    <w:rsid w:val="00270184"/>
    <w:rsid w:val="00270354"/>
    <w:rsid w:val="00270376"/>
    <w:rsid w:val="0027049D"/>
    <w:rsid w:val="00270758"/>
    <w:rsid w:val="0027077F"/>
    <w:rsid w:val="00270C09"/>
    <w:rsid w:val="00270D2A"/>
    <w:rsid w:val="00270D5A"/>
    <w:rsid w:val="00271287"/>
    <w:rsid w:val="00271484"/>
    <w:rsid w:val="002718DA"/>
    <w:rsid w:val="002718ED"/>
    <w:rsid w:val="00271D0B"/>
    <w:rsid w:val="00271D6E"/>
    <w:rsid w:val="00272477"/>
    <w:rsid w:val="002724D6"/>
    <w:rsid w:val="00272D88"/>
    <w:rsid w:val="00272E17"/>
    <w:rsid w:val="002730AC"/>
    <w:rsid w:val="00273DEE"/>
    <w:rsid w:val="002740CA"/>
    <w:rsid w:val="0027452A"/>
    <w:rsid w:val="00274563"/>
    <w:rsid w:val="002745C3"/>
    <w:rsid w:val="002747B8"/>
    <w:rsid w:val="002748C7"/>
    <w:rsid w:val="00274949"/>
    <w:rsid w:val="00274969"/>
    <w:rsid w:val="00274970"/>
    <w:rsid w:val="00274A6A"/>
    <w:rsid w:val="00274CE1"/>
    <w:rsid w:val="00275009"/>
    <w:rsid w:val="0027551E"/>
    <w:rsid w:val="002757F3"/>
    <w:rsid w:val="0027642A"/>
    <w:rsid w:val="00276519"/>
    <w:rsid w:val="00276971"/>
    <w:rsid w:val="00276F5B"/>
    <w:rsid w:val="00276F78"/>
    <w:rsid w:val="00277094"/>
    <w:rsid w:val="002770BA"/>
    <w:rsid w:val="00277201"/>
    <w:rsid w:val="00277686"/>
    <w:rsid w:val="00277A0A"/>
    <w:rsid w:val="00277A65"/>
    <w:rsid w:val="00277C7E"/>
    <w:rsid w:val="00277F8B"/>
    <w:rsid w:val="00277FBD"/>
    <w:rsid w:val="00280389"/>
    <w:rsid w:val="00280398"/>
    <w:rsid w:val="0028065A"/>
    <w:rsid w:val="00280777"/>
    <w:rsid w:val="00280C06"/>
    <w:rsid w:val="00280DD0"/>
    <w:rsid w:val="0028114F"/>
    <w:rsid w:val="002814E2"/>
    <w:rsid w:val="00281830"/>
    <w:rsid w:val="0028188A"/>
    <w:rsid w:val="00281DEA"/>
    <w:rsid w:val="00282462"/>
    <w:rsid w:val="00282708"/>
    <w:rsid w:val="0028299A"/>
    <w:rsid w:val="00282BC8"/>
    <w:rsid w:val="00283520"/>
    <w:rsid w:val="002835B6"/>
    <w:rsid w:val="00283760"/>
    <w:rsid w:val="00283AD7"/>
    <w:rsid w:val="00283EAA"/>
    <w:rsid w:val="002842FE"/>
    <w:rsid w:val="0028447F"/>
    <w:rsid w:val="002848F3"/>
    <w:rsid w:val="00284BBF"/>
    <w:rsid w:val="00284E74"/>
    <w:rsid w:val="00285556"/>
    <w:rsid w:val="002855BF"/>
    <w:rsid w:val="0028593D"/>
    <w:rsid w:val="00285E37"/>
    <w:rsid w:val="00285F0D"/>
    <w:rsid w:val="002860DE"/>
    <w:rsid w:val="00286113"/>
    <w:rsid w:val="002864EC"/>
    <w:rsid w:val="002866FD"/>
    <w:rsid w:val="00286806"/>
    <w:rsid w:val="00286E52"/>
    <w:rsid w:val="00286FB5"/>
    <w:rsid w:val="002872A3"/>
    <w:rsid w:val="00287569"/>
    <w:rsid w:val="00287BC9"/>
    <w:rsid w:val="00290412"/>
    <w:rsid w:val="0029046E"/>
    <w:rsid w:val="002906B7"/>
    <w:rsid w:val="0029101C"/>
    <w:rsid w:val="002911D5"/>
    <w:rsid w:val="002913A7"/>
    <w:rsid w:val="002915AC"/>
    <w:rsid w:val="002929DB"/>
    <w:rsid w:val="00292CBB"/>
    <w:rsid w:val="00292E79"/>
    <w:rsid w:val="00292EEF"/>
    <w:rsid w:val="0029310D"/>
    <w:rsid w:val="002936AC"/>
    <w:rsid w:val="002937F4"/>
    <w:rsid w:val="00293B7E"/>
    <w:rsid w:val="002941EA"/>
    <w:rsid w:val="00294200"/>
    <w:rsid w:val="0029463D"/>
    <w:rsid w:val="002948D6"/>
    <w:rsid w:val="0029501B"/>
    <w:rsid w:val="0029501D"/>
    <w:rsid w:val="002951A4"/>
    <w:rsid w:val="0029558B"/>
    <w:rsid w:val="00295656"/>
    <w:rsid w:val="0029572D"/>
    <w:rsid w:val="00295937"/>
    <w:rsid w:val="002959C6"/>
    <w:rsid w:val="00295C5F"/>
    <w:rsid w:val="00295CA0"/>
    <w:rsid w:val="00295EC4"/>
    <w:rsid w:val="0029601D"/>
    <w:rsid w:val="002967AC"/>
    <w:rsid w:val="00296A04"/>
    <w:rsid w:val="00296A69"/>
    <w:rsid w:val="00296E6E"/>
    <w:rsid w:val="002972D5"/>
    <w:rsid w:val="002973B3"/>
    <w:rsid w:val="00297770"/>
    <w:rsid w:val="00297838"/>
    <w:rsid w:val="00297880"/>
    <w:rsid w:val="00297A36"/>
    <w:rsid w:val="00297D4D"/>
    <w:rsid w:val="00297FDF"/>
    <w:rsid w:val="002A0032"/>
    <w:rsid w:val="002A0036"/>
    <w:rsid w:val="002A00A9"/>
    <w:rsid w:val="002A0481"/>
    <w:rsid w:val="002A0490"/>
    <w:rsid w:val="002A05B0"/>
    <w:rsid w:val="002A06E3"/>
    <w:rsid w:val="002A07B5"/>
    <w:rsid w:val="002A0C80"/>
    <w:rsid w:val="002A0F81"/>
    <w:rsid w:val="002A152A"/>
    <w:rsid w:val="002A177F"/>
    <w:rsid w:val="002A1AAD"/>
    <w:rsid w:val="002A1F46"/>
    <w:rsid w:val="002A21A1"/>
    <w:rsid w:val="002A22DF"/>
    <w:rsid w:val="002A264C"/>
    <w:rsid w:val="002A2719"/>
    <w:rsid w:val="002A2C23"/>
    <w:rsid w:val="002A2C93"/>
    <w:rsid w:val="002A2DF1"/>
    <w:rsid w:val="002A2F0E"/>
    <w:rsid w:val="002A33E1"/>
    <w:rsid w:val="002A3495"/>
    <w:rsid w:val="002A34E2"/>
    <w:rsid w:val="002A3772"/>
    <w:rsid w:val="002A39B4"/>
    <w:rsid w:val="002A3A01"/>
    <w:rsid w:val="002A3A57"/>
    <w:rsid w:val="002A3B90"/>
    <w:rsid w:val="002A3F0E"/>
    <w:rsid w:val="002A3F0F"/>
    <w:rsid w:val="002A3FA6"/>
    <w:rsid w:val="002A40A0"/>
    <w:rsid w:val="002A40BD"/>
    <w:rsid w:val="002A4138"/>
    <w:rsid w:val="002A4272"/>
    <w:rsid w:val="002A452C"/>
    <w:rsid w:val="002A468D"/>
    <w:rsid w:val="002A4CC1"/>
    <w:rsid w:val="002A4E90"/>
    <w:rsid w:val="002A4EBB"/>
    <w:rsid w:val="002A54FC"/>
    <w:rsid w:val="002A5523"/>
    <w:rsid w:val="002A59CD"/>
    <w:rsid w:val="002A5C1A"/>
    <w:rsid w:val="002A5FC8"/>
    <w:rsid w:val="002A60F6"/>
    <w:rsid w:val="002A64CB"/>
    <w:rsid w:val="002A64CC"/>
    <w:rsid w:val="002A670D"/>
    <w:rsid w:val="002A6D3A"/>
    <w:rsid w:val="002A7074"/>
    <w:rsid w:val="002A76B3"/>
    <w:rsid w:val="002A76D7"/>
    <w:rsid w:val="002A77C4"/>
    <w:rsid w:val="002A7B9A"/>
    <w:rsid w:val="002A7D7D"/>
    <w:rsid w:val="002A7F23"/>
    <w:rsid w:val="002B04DA"/>
    <w:rsid w:val="002B06A8"/>
    <w:rsid w:val="002B073C"/>
    <w:rsid w:val="002B0754"/>
    <w:rsid w:val="002B0C47"/>
    <w:rsid w:val="002B0CD1"/>
    <w:rsid w:val="002B0E25"/>
    <w:rsid w:val="002B0F3A"/>
    <w:rsid w:val="002B0F8B"/>
    <w:rsid w:val="002B1316"/>
    <w:rsid w:val="002B1AAD"/>
    <w:rsid w:val="002B1FCA"/>
    <w:rsid w:val="002B203D"/>
    <w:rsid w:val="002B2082"/>
    <w:rsid w:val="002B20E5"/>
    <w:rsid w:val="002B2147"/>
    <w:rsid w:val="002B22A4"/>
    <w:rsid w:val="002B231A"/>
    <w:rsid w:val="002B24F5"/>
    <w:rsid w:val="002B267C"/>
    <w:rsid w:val="002B28C8"/>
    <w:rsid w:val="002B293A"/>
    <w:rsid w:val="002B2D2A"/>
    <w:rsid w:val="002B2D4D"/>
    <w:rsid w:val="002B3445"/>
    <w:rsid w:val="002B3812"/>
    <w:rsid w:val="002B3AA6"/>
    <w:rsid w:val="002B45F1"/>
    <w:rsid w:val="002B470D"/>
    <w:rsid w:val="002B4B94"/>
    <w:rsid w:val="002B4DCC"/>
    <w:rsid w:val="002B503C"/>
    <w:rsid w:val="002B51E2"/>
    <w:rsid w:val="002B55AD"/>
    <w:rsid w:val="002B5880"/>
    <w:rsid w:val="002B58CB"/>
    <w:rsid w:val="002B5D9A"/>
    <w:rsid w:val="002B5F1C"/>
    <w:rsid w:val="002B64BF"/>
    <w:rsid w:val="002B6639"/>
    <w:rsid w:val="002B688B"/>
    <w:rsid w:val="002B6D2E"/>
    <w:rsid w:val="002B6E7C"/>
    <w:rsid w:val="002B72BC"/>
    <w:rsid w:val="002B73A5"/>
    <w:rsid w:val="002B7460"/>
    <w:rsid w:val="002B7AA9"/>
    <w:rsid w:val="002B7D56"/>
    <w:rsid w:val="002B7EEA"/>
    <w:rsid w:val="002B7F59"/>
    <w:rsid w:val="002C01DD"/>
    <w:rsid w:val="002C07F9"/>
    <w:rsid w:val="002C0995"/>
    <w:rsid w:val="002C0BD6"/>
    <w:rsid w:val="002C1161"/>
    <w:rsid w:val="002C122A"/>
    <w:rsid w:val="002C16A4"/>
    <w:rsid w:val="002C19C0"/>
    <w:rsid w:val="002C1DCF"/>
    <w:rsid w:val="002C1E49"/>
    <w:rsid w:val="002C1ED4"/>
    <w:rsid w:val="002C2368"/>
    <w:rsid w:val="002C244C"/>
    <w:rsid w:val="002C277E"/>
    <w:rsid w:val="002C27EF"/>
    <w:rsid w:val="002C3000"/>
    <w:rsid w:val="002C3080"/>
    <w:rsid w:val="002C3179"/>
    <w:rsid w:val="002C3289"/>
    <w:rsid w:val="002C32BC"/>
    <w:rsid w:val="002C356F"/>
    <w:rsid w:val="002C3FC9"/>
    <w:rsid w:val="002C42F8"/>
    <w:rsid w:val="002C436F"/>
    <w:rsid w:val="002C44B1"/>
    <w:rsid w:val="002C44EA"/>
    <w:rsid w:val="002C4522"/>
    <w:rsid w:val="002C4623"/>
    <w:rsid w:val="002C4B99"/>
    <w:rsid w:val="002C4BD0"/>
    <w:rsid w:val="002C4BF7"/>
    <w:rsid w:val="002C4E96"/>
    <w:rsid w:val="002C5111"/>
    <w:rsid w:val="002C529A"/>
    <w:rsid w:val="002C57B8"/>
    <w:rsid w:val="002C5C91"/>
    <w:rsid w:val="002C5F6E"/>
    <w:rsid w:val="002C633C"/>
    <w:rsid w:val="002C671A"/>
    <w:rsid w:val="002C7476"/>
    <w:rsid w:val="002C77F3"/>
    <w:rsid w:val="002C781D"/>
    <w:rsid w:val="002C7B1F"/>
    <w:rsid w:val="002C7D44"/>
    <w:rsid w:val="002D00E2"/>
    <w:rsid w:val="002D0837"/>
    <w:rsid w:val="002D0DD8"/>
    <w:rsid w:val="002D0FC0"/>
    <w:rsid w:val="002D12CE"/>
    <w:rsid w:val="002D1603"/>
    <w:rsid w:val="002D1713"/>
    <w:rsid w:val="002D2085"/>
    <w:rsid w:val="002D2295"/>
    <w:rsid w:val="002D2353"/>
    <w:rsid w:val="002D2701"/>
    <w:rsid w:val="002D2A9F"/>
    <w:rsid w:val="002D2C1C"/>
    <w:rsid w:val="002D2DF0"/>
    <w:rsid w:val="002D302E"/>
    <w:rsid w:val="002D33B3"/>
    <w:rsid w:val="002D3817"/>
    <w:rsid w:val="002D3DB1"/>
    <w:rsid w:val="002D427B"/>
    <w:rsid w:val="002D42D0"/>
    <w:rsid w:val="002D47ED"/>
    <w:rsid w:val="002D49E8"/>
    <w:rsid w:val="002D4A96"/>
    <w:rsid w:val="002D4AB7"/>
    <w:rsid w:val="002D4E6D"/>
    <w:rsid w:val="002D4F15"/>
    <w:rsid w:val="002D5360"/>
    <w:rsid w:val="002D5D47"/>
    <w:rsid w:val="002D5F45"/>
    <w:rsid w:val="002D60B3"/>
    <w:rsid w:val="002D6290"/>
    <w:rsid w:val="002D638E"/>
    <w:rsid w:val="002D65A0"/>
    <w:rsid w:val="002D6AA6"/>
    <w:rsid w:val="002D6BA3"/>
    <w:rsid w:val="002D6DB1"/>
    <w:rsid w:val="002D6EEB"/>
    <w:rsid w:val="002D70EE"/>
    <w:rsid w:val="002D7757"/>
    <w:rsid w:val="002D7983"/>
    <w:rsid w:val="002D79C5"/>
    <w:rsid w:val="002D7A98"/>
    <w:rsid w:val="002D7D9A"/>
    <w:rsid w:val="002D7DF9"/>
    <w:rsid w:val="002D7E77"/>
    <w:rsid w:val="002D7F4A"/>
    <w:rsid w:val="002E042B"/>
    <w:rsid w:val="002E07F4"/>
    <w:rsid w:val="002E09B3"/>
    <w:rsid w:val="002E0BC5"/>
    <w:rsid w:val="002E0C8C"/>
    <w:rsid w:val="002E0E08"/>
    <w:rsid w:val="002E115C"/>
    <w:rsid w:val="002E120B"/>
    <w:rsid w:val="002E14C7"/>
    <w:rsid w:val="002E1645"/>
    <w:rsid w:val="002E1727"/>
    <w:rsid w:val="002E202C"/>
    <w:rsid w:val="002E218C"/>
    <w:rsid w:val="002E2BAC"/>
    <w:rsid w:val="002E2C0C"/>
    <w:rsid w:val="002E2D7F"/>
    <w:rsid w:val="002E2F1F"/>
    <w:rsid w:val="002E3061"/>
    <w:rsid w:val="002E38DB"/>
    <w:rsid w:val="002E4361"/>
    <w:rsid w:val="002E4675"/>
    <w:rsid w:val="002E46FB"/>
    <w:rsid w:val="002E4C61"/>
    <w:rsid w:val="002E4F90"/>
    <w:rsid w:val="002E4FE9"/>
    <w:rsid w:val="002E50E6"/>
    <w:rsid w:val="002E5309"/>
    <w:rsid w:val="002E5A4A"/>
    <w:rsid w:val="002E5D7C"/>
    <w:rsid w:val="002E5F00"/>
    <w:rsid w:val="002E5F6F"/>
    <w:rsid w:val="002E5FA8"/>
    <w:rsid w:val="002E61A7"/>
    <w:rsid w:val="002E6647"/>
    <w:rsid w:val="002E6687"/>
    <w:rsid w:val="002E6FB0"/>
    <w:rsid w:val="002E717B"/>
    <w:rsid w:val="002E7209"/>
    <w:rsid w:val="002E72CF"/>
    <w:rsid w:val="002E793A"/>
    <w:rsid w:val="002E7C87"/>
    <w:rsid w:val="002E7DCA"/>
    <w:rsid w:val="002F000A"/>
    <w:rsid w:val="002F0122"/>
    <w:rsid w:val="002F0645"/>
    <w:rsid w:val="002F08D0"/>
    <w:rsid w:val="002F0964"/>
    <w:rsid w:val="002F09F2"/>
    <w:rsid w:val="002F0C53"/>
    <w:rsid w:val="002F0E12"/>
    <w:rsid w:val="002F0F56"/>
    <w:rsid w:val="002F1259"/>
    <w:rsid w:val="002F12AE"/>
    <w:rsid w:val="002F208F"/>
    <w:rsid w:val="002F2347"/>
    <w:rsid w:val="002F24D6"/>
    <w:rsid w:val="002F2854"/>
    <w:rsid w:val="002F308E"/>
    <w:rsid w:val="002F311C"/>
    <w:rsid w:val="002F322C"/>
    <w:rsid w:val="002F336E"/>
    <w:rsid w:val="002F35EE"/>
    <w:rsid w:val="002F381C"/>
    <w:rsid w:val="002F3880"/>
    <w:rsid w:val="002F3962"/>
    <w:rsid w:val="002F3BE7"/>
    <w:rsid w:val="002F4180"/>
    <w:rsid w:val="002F4289"/>
    <w:rsid w:val="002F4844"/>
    <w:rsid w:val="002F4D91"/>
    <w:rsid w:val="002F54A8"/>
    <w:rsid w:val="002F5757"/>
    <w:rsid w:val="002F5842"/>
    <w:rsid w:val="002F5C29"/>
    <w:rsid w:val="002F63FD"/>
    <w:rsid w:val="002F6C95"/>
    <w:rsid w:val="002F7091"/>
    <w:rsid w:val="002F7321"/>
    <w:rsid w:val="002F7379"/>
    <w:rsid w:val="002F73D4"/>
    <w:rsid w:val="002F75AD"/>
    <w:rsid w:val="002F79FF"/>
    <w:rsid w:val="002F7A39"/>
    <w:rsid w:val="002F7A9A"/>
    <w:rsid w:val="002F7BC5"/>
    <w:rsid w:val="002F7EB1"/>
    <w:rsid w:val="0030013A"/>
    <w:rsid w:val="00300254"/>
    <w:rsid w:val="003007E3"/>
    <w:rsid w:val="00300A7B"/>
    <w:rsid w:val="00300BE9"/>
    <w:rsid w:val="00300D38"/>
    <w:rsid w:val="00300F3F"/>
    <w:rsid w:val="00301738"/>
    <w:rsid w:val="0030228C"/>
    <w:rsid w:val="0030272C"/>
    <w:rsid w:val="00302816"/>
    <w:rsid w:val="00302951"/>
    <w:rsid w:val="00302D01"/>
    <w:rsid w:val="00302D03"/>
    <w:rsid w:val="00303058"/>
    <w:rsid w:val="0030339A"/>
    <w:rsid w:val="0030385A"/>
    <w:rsid w:val="003038DB"/>
    <w:rsid w:val="003038F7"/>
    <w:rsid w:val="00304229"/>
    <w:rsid w:val="0030427D"/>
    <w:rsid w:val="003043D9"/>
    <w:rsid w:val="00304483"/>
    <w:rsid w:val="003045D7"/>
    <w:rsid w:val="00305043"/>
    <w:rsid w:val="00305480"/>
    <w:rsid w:val="00305B91"/>
    <w:rsid w:val="00305EBE"/>
    <w:rsid w:val="00306114"/>
    <w:rsid w:val="003063F5"/>
    <w:rsid w:val="00306684"/>
    <w:rsid w:val="0030672C"/>
    <w:rsid w:val="00306CB6"/>
    <w:rsid w:val="0030761E"/>
    <w:rsid w:val="0030772E"/>
    <w:rsid w:val="003106F9"/>
    <w:rsid w:val="00310A40"/>
    <w:rsid w:val="00310BAF"/>
    <w:rsid w:val="00310C77"/>
    <w:rsid w:val="00310D06"/>
    <w:rsid w:val="00310FA1"/>
    <w:rsid w:val="003111CC"/>
    <w:rsid w:val="0031123A"/>
    <w:rsid w:val="00311354"/>
    <w:rsid w:val="003115E1"/>
    <w:rsid w:val="0031175E"/>
    <w:rsid w:val="00311862"/>
    <w:rsid w:val="00312A14"/>
    <w:rsid w:val="0031311F"/>
    <w:rsid w:val="003132C4"/>
    <w:rsid w:val="003133BA"/>
    <w:rsid w:val="00313906"/>
    <w:rsid w:val="0031429C"/>
    <w:rsid w:val="0031437F"/>
    <w:rsid w:val="0031488C"/>
    <w:rsid w:val="003149E4"/>
    <w:rsid w:val="003149E7"/>
    <w:rsid w:val="00314DC1"/>
    <w:rsid w:val="0031517C"/>
    <w:rsid w:val="0031531E"/>
    <w:rsid w:val="003154E1"/>
    <w:rsid w:val="00315992"/>
    <w:rsid w:val="00316672"/>
    <w:rsid w:val="00316B77"/>
    <w:rsid w:val="0031703A"/>
    <w:rsid w:val="003172FA"/>
    <w:rsid w:val="00317DC5"/>
    <w:rsid w:val="00317DDC"/>
    <w:rsid w:val="003201D0"/>
    <w:rsid w:val="00320296"/>
    <w:rsid w:val="003202E8"/>
    <w:rsid w:val="003203D0"/>
    <w:rsid w:val="00320445"/>
    <w:rsid w:val="00320737"/>
    <w:rsid w:val="00320A3C"/>
    <w:rsid w:val="00320AA3"/>
    <w:rsid w:val="00320B3A"/>
    <w:rsid w:val="00320FFA"/>
    <w:rsid w:val="00321047"/>
    <w:rsid w:val="003211F2"/>
    <w:rsid w:val="00321290"/>
    <w:rsid w:val="00321426"/>
    <w:rsid w:val="00321516"/>
    <w:rsid w:val="0032173F"/>
    <w:rsid w:val="00321D70"/>
    <w:rsid w:val="00321DCA"/>
    <w:rsid w:val="00322121"/>
    <w:rsid w:val="003224EF"/>
    <w:rsid w:val="003225B8"/>
    <w:rsid w:val="003225CE"/>
    <w:rsid w:val="00322750"/>
    <w:rsid w:val="00322B88"/>
    <w:rsid w:val="00322E3A"/>
    <w:rsid w:val="003232CE"/>
    <w:rsid w:val="00323802"/>
    <w:rsid w:val="003239C7"/>
    <w:rsid w:val="00323AE4"/>
    <w:rsid w:val="00323F17"/>
    <w:rsid w:val="00323FD0"/>
    <w:rsid w:val="00324049"/>
    <w:rsid w:val="003242A4"/>
    <w:rsid w:val="003244BE"/>
    <w:rsid w:val="003244CD"/>
    <w:rsid w:val="0032458A"/>
    <w:rsid w:val="003246A5"/>
    <w:rsid w:val="0032486E"/>
    <w:rsid w:val="00324B26"/>
    <w:rsid w:val="00324B49"/>
    <w:rsid w:val="00324E45"/>
    <w:rsid w:val="003250CD"/>
    <w:rsid w:val="003251AD"/>
    <w:rsid w:val="0032567D"/>
    <w:rsid w:val="00325682"/>
    <w:rsid w:val="003258EF"/>
    <w:rsid w:val="00325BE6"/>
    <w:rsid w:val="00325D1C"/>
    <w:rsid w:val="00325E41"/>
    <w:rsid w:val="00325EAD"/>
    <w:rsid w:val="00325F31"/>
    <w:rsid w:val="003264A1"/>
    <w:rsid w:val="003264E6"/>
    <w:rsid w:val="00326A89"/>
    <w:rsid w:val="00326DA9"/>
    <w:rsid w:val="00326DB9"/>
    <w:rsid w:val="00326ED6"/>
    <w:rsid w:val="003271D4"/>
    <w:rsid w:val="0032753F"/>
    <w:rsid w:val="00327AD3"/>
    <w:rsid w:val="00327C1A"/>
    <w:rsid w:val="00327EBC"/>
    <w:rsid w:val="00327FCA"/>
    <w:rsid w:val="00330AE6"/>
    <w:rsid w:val="00330B4A"/>
    <w:rsid w:val="003314FE"/>
    <w:rsid w:val="003318AE"/>
    <w:rsid w:val="00331E07"/>
    <w:rsid w:val="00331F87"/>
    <w:rsid w:val="00332032"/>
    <w:rsid w:val="00332A00"/>
    <w:rsid w:val="00332D96"/>
    <w:rsid w:val="00332E19"/>
    <w:rsid w:val="00332E80"/>
    <w:rsid w:val="00332E98"/>
    <w:rsid w:val="0033335D"/>
    <w:rsid w:val="0033357B"/>
    <w:rsid w:val="003335B0"/>
    <w:rsid w:val="00334399"/>
    <w:rsid w:val="003344C5"/>
    <w:rsid w:val="0033463B"/>
    <w:rsid w:val="0033468D"/>
    <w:rsid w:val="00334A24"/>
    <w:rsid w:val="00334B53"/>
    <w:rsid w:val="00334C2D"/>
    <w:rsid w:val="00334CF9"/>
    <w:rsid w:val="00334FFD"/>
    <w:rsid w:val="003350D0"/>
    <w:rsid w:val="0033522B"/>
    <w:rsid w:val="00335494"/>
    <w:rsid w:val="00335C4B"/>
    <w:rsid w:val="00335ED5"/>
    <w:rsid w:val="00336046"/>
    <w:rsid w:val="003363BF"/>
    <w:rsid w:val="00336A00"/>
    <w:rsid w:val="00336B17"/>
    <w:rsid w:val="00336B9B"/>
    <w:rsid w:val="00336FBB"/>
    <w:rsid w:val="00337595"/>
    <w:rsid w:val="003375CB"/>
    <w:rsid w:val="003377F1"/>
    <w:rsid w:val="003379BD"/>
    <w:rsid w:val="00337AA6"/>
    <w:rsid w:val="00337F16"/>
    <w:rsid w:val="003400EB"/>
    <w:rsid w:val="003401AD"/>
    <w:rsid w:val="0034034F"/>
    <w:rsid w:val="00340808"/>
    <w:rsid w:val="00340A9E"/>
    <w:rsid w:val="00341ACB"/>
    <w:rsid w:val="00341C8B"/>
    <w:rsid w:val="00341D98"/>
    <w:rsid w:val="00341EAB"/>
    <w:rsid w:val="00341F65"/>
    <w:rsid w:val="0034232F"/>
    <w:rsid w:val="0034366C"/>
    <w:rsid w:val="0034396B"/>
    <w:rsid w:val="00343A87"/>
    <w:rsid w:val="00343F31"/>
    <w:rsid w:val="003440A7"/>
    <w:rsid w:val="00344188"/>
    <w:rsid w:val="00344A3E"/>
    <w:rsid w:val="00344A62"/>
    <w:rsid w:val="0034531C"/>
    <w:rsid w:val="003454C3"/>
    <w:rsid w:val="003455B8"/>
    <w:rsid w:val="003458E6"/>
    <w:rsid w:val="00345DD1"/>
    <w:rsid w:val="00345E08"/>
    <w:rsid w:val="00345ED0"/>
    <w:rsid w:val="00345FF8"/>
    <w:rsid w:val="00346272"/>
    <w:rsid w:val="00346375"/>
    <w:rsid w:val="0034638F"/>
    <w:rsid w:val="003468C7"/>
    <w:rsid w:val="003468D6"/>
    <w:rsid w:val="00346E50"/>
    <w:rsid w:val="00346F09"/>
    <w:rsid w:val="003472F9"/>
    <w:rsid w:val="003474B2"/>
    <w:rsid w:val="00347643"/>
    <w:rsid w:val="0034776D"/>
    <w:rsid w:val="003477B7"/>
    <w:rsid w:val="00347885"/>
    <w:rsid w:val="003478AC"/>
    <w:rsid w:val="00347B49"/>
    <w:rsid w:val="00347E76"/>
    <w:rsid w:val="00347FDC"/>
    <w:rsid w:val="00350B3E"/>
    <w:rsid w:val="00350BB2"/>
    <w:rsid w:val="00351116"/>
    <w:rsid w:val="00351337"/>
    <w:rsid w:val="00351399"/>
    <w:rsid w:val="0035155C"/>
    <w:rsid w:val="00351CE4"/>
    <w:rsid w:val="00351CE8"/>
    <w:rsid w:val="00351DFC"/>
    <w:rsid w:val="00352112"/>
    <w:rsid w:val="003522B7"/>
    <w:rsid w:val="00352443"/>
    <w:rsid w:val="00352728"/>
    <w:rsid w:val="00352BF3"/>
    <w:rsid w:val="00352D02"/>
    <w:rsid w:val="0035357A"/>
    <w:rsid w:val="00353660"/>
    <w:rsid w:val="003536E0"/>
    <w:rsid w:val="003537D2"/>
    <w:rsid w:val="00353AB8"/>
    <w:rsid w:val="00353B46"/>
    <w:rsid w:val="00353E1B"/>
    <w:rsid w:val="00353EFE"/>
    <w:rsid w:val="0035405D"/>
    <w:rsid w:val="00354163"/>
    <w:rsid w:val="00354681"/>
    <w:rsid w:val="00354696"/>
    <w:rsid w:val="00354708"/>
    <w:rsid w:val="00354C25"/>
    <w:rsid w:val="00354DBA"/>
    <w:rsid w:val="0035501C"/>
    <w:rsid w:val="003551A4"/>
    <w:rsid w:val="00355342"/>
    <w:rsid w:val="0035547F"/>
    <w:rsid w:val="003557AD"/>
    <w:rsid w:val="00355A51"/>
    <w:rsid w:val="00355D9C"/>
    <w:rsid w:val="00356202"/>
    <w:rsid w:val="00356563"/>
    <w:rsid w:val="0035684B"/>
    <w:rsid w:val="00356CC9"/>
    <w:rsid w:val="003574E6"/>
    <w:rsid w:val="00357A73"/>
    <w:rsid w:val="00357EFF"/>
    <w:rsid w:val="0036004C"/>
    <w:rsid w:val="003601A5"/>
    <w:rsid w:val="0036036C"/>
    <w:rsid w:val="0036037B"/>
    <w:rsid w:val="0036061C"/>
    <w:rsid w:val="00360663"/>
    <w:rsid w:val="00360FAA"/>
    <w:rsid w:val="003611DA"/>
    <w:rsid w:val="0036155A"/>
    <w:rsid w:val="0036158A"/>
    <w:rsid w:val="00361949"/>
    <w:rsid w:val="00361F11"/>
    <w:rsid w:val="003620CE"/>
    <w:rsid w:val="003622CF"/>
    <w:rsid w:val="00362445"/>
    <w:rsid w:val="00362685"/>
    <w:rsid w:val="00362F90"/>
    <w:rsid w:val="00363042"/>
    <w:rsid w:val="003632CF"/>
    <w:rsid w:val="003633AB"/>
    <w:rsid w:val="003633B7"/>
    <w:rsid w:val="003636EF"/>
    <w:rsid w:val="0036371A"/>
    <w:rsid w:val="003637FE"/>
    <w:rsid w:val="00363E1F"/>
    <w:rsid w:val="00363F58"/>
    <w:rsid w:val="0036412D"/>
    <w:rsid w:val="0036481A"/>
    <w:rsid w:val="00364DFE"/>
    <w:rsid w:val="00365004"/>
    <w:rsid w:val="003653B3"/>
    <w:rsid w:val="0036557E"/>
    <w:rsid w:val="003655DD"/>
    <w:rsid w:val="00365998"/>
    <w:rsid w:val="00365B74"/>
    <w:rsid w:val="003665CE"/>
    <w:rsid w:val="00366C07"/>
    <w:rsid w:val="00366F04"/>
    <w:rsid w:val="00367330"/>
    <w:rsid w:val="00367452"/>
    <w:rsid w:val="003674D9"/>
    <w:rsid w:val="0036797E"/>
    <w:rsid w:val="0037082B"/>
    <w:rsid w:val="003709B6"/>
    <w:rsid w:val="00370EF8"/>
    <w:rsid w:val="003710CB"/>
    <w:rsid w:val="00371179"/>
    <w:rsid w:val="003712B0"/>
    <w:rsid w:val="003715FF"/>
    <w:rsid w:val="003716E9"/>
    <w:rsid w:val="00371703"/>
    <w:rsid w:val="0037176F"/>
    <w:rsid w:val="0037179A"/>
    <w:rsid w:val="003718C3"/>
    <w:rsid w:val="00371C18"/>
    <w:rsid w:val="00371C93"/>
    <w:rsid w:val="00371CF5"/>
    <w:rsid w:val="003721F1"/>
    <w:rsid w:val="00372373"/>
    <w:rsid w:val="003725CA"/>
    <w:rsid w:val="003725F3"/>
    <w:rsid w:val="003729B8"/>
    <w:rsid w:val="00372B75"/>
    <w:rsid w:val="00372E3A"/>
    <w:rsid w:val="00373813"/>
    <w:rsid w:val="00373FBD"/>
    <w:rsid w:val="00374091"/>
    <w:rsid w:val="003740C4"/>
    <w:rsid w:val="003741D5"/>
    <w:rsid w:val="003747A0"/>
    <w:rsid w:val="0037483B"/>
    <w:rsid w:val="0037496C"/>
    <w:rsid w:val="00374990"/>
    <w:rsid w:val="00374A9E"/>
    <w:rsid w:val="00374E35"/>
    <w:rsid w:val="0037502D"/>
    <w:rsid w:val="00375327"/>
    <w:rsid w:val="0037547F"/>
    <w:rsid w:val="00375609"/>
    <w:rsid w:val="00375E66"/>
    <w:rsid w:val="003763AB"/>
    <w:rsid w:val="00376522"/>
    <w:rsid w:val="00376662"/>
    <w:rsid w:val="00376767"/>
    <w:rsid w:val="00376CD6"/>
    <w:rsid w:val="003778AC"/>
    <w:rsid w:val="003804A7"/>
    <w:rsid w:val="00380643"/>
    <w:rsid w:val="003808AA"/>
    <w:rsid w:val="00380B3C"/>
    <w:rsid w:val="00381BA4"/>
    <w:rsid w:val="00381C2C"/>
    <w:rsid w:val="00381D4F"/>
    <w:rsid w:val="00381E64"/>
    <w:rsid w:val="00382096"/>
    <w:rsid w:val="0038211E"/>
    <w:rsid w:val="00382255"/>
    <w:rsid w:val="00382545"/>
    <w:rsid w:val="003825C3"/>
    <w:rsid w:val="00382633"/>
    <w:rsid w:val="003826C1"/>
    <w:rsid w:val="00382743"/>
    <w:rsid w:val="00382888"/>
    <w:rsid w:val="003828DD"/>
    <w:rsid w:val="00382924"/>
    <w:rsid w:val="00382A9A"/>
    <w:rsid w:val="00382ACA"/>
    <w:rsid w:val="00382B1E"/>
    <w:rsid w:val="00382B9D"/>
    <w:rsid w:val="00382E4B"/>
    <w:rsid w:val="00382FEA"/>
    <w:rsid w:val="003836D8"/>
    <w:rsid w:val="003838F1"/>
    <w:rsid w:val="00383C6D"/>
    <w:rsid w:val="00383D98"/>
    <w:rsid w:val="003843ED"/>
    <w:rsid w:val="003851E0"/>
    <w:rsid w:val="00385271"/>
    <w:rsid w:val="003858C9"/>
    <w:rsid w:val="00385903"/>
    <w:rsid w:val="00385B9A"/>
    <w:rsid w:val="00385EC8"/>
    <w:rsid w:val="003867FD"/>
    <w:rsid w:val="003869BF"/>
    <w:rsid w:val="00386B70"/>
    <w:rsid w:val="00386B8F"/>
    <w:rsid w:val="00386DE0"/>
    <w:rsid w:val="003874A3"/>
    <w:rsid w:val="00387F42"/>
    <w:rsid w:val="00390020"/>
    <w:rsid w:val="0039016C"/>
    <w:rsid w:val="003901A8"/>
    <w:rsid w:val="00390214"/>
    <w:rsid w:val="0039025E"/>
    <w:rsid w:val="00390265"/>
    <w:rsid w:val="0039031E"/>
    <w:rsid w:val="00390812"/>
    <w:rsid w:val="00390CB9"/>
    <w:rsid w:val="00390DB1"/>
    <w:rsid w:val="00390FCA"/>
    <w:rsid w:val="0039105B"/>
    <w:rsid w:val="00391239"/>
    <w:rsid w:val="0039126A"/>
    <w:rsid w:val="0039131B"/>
    <w:rsid w:val="00391461"/>
    <w:rsid w:val="00391DCB"/>
    <w:rsid w:val="0039206E"/>
    <w:rsid w:val="0039240C"/>
    <w:rsid w:val="003924E4"/>
    <w:rsid w:val="0039253D"/>
    <w:rsid w:val="00392AAA"/>
    <w:rsid w:val="00392BB6"/>
    <w:rsid w:val="00392D0A"/>
    <w:rsid w:val="00393084"/>
    <w:rsid w:val="0039337D"/>
    <w:rsid w:val="00393648"/>
    <w:rsid w:val="0039366D"/>
    <w:rsid w:val="00393CCE"/>
    <w:rsid w:val="00393D8A"/>
    <w:rsid w:val="003942D8"/>
    <w:rsid w:val="003946FA"/>
    <w:rsid w:val="0039566E"/>
    <w:rsid w:val="003958E4"/>
    <w:rsid w:val="0039592B"/>
    <w:rsid w:val="00395A60"/>
    <w:rsid w:val="00395B1B"/>
    <w:rsid w:val="00396031"/>
    <w:rsid w:val="003964A1"/>
    <w:rsid w:val="00396546"/>
    <w:rsid w:val="00396ADC"/>
    <w:rsid w:val="00396CCE"/>
    <w:rsid w:val="00396E0F"/>
    <w:rsid w:val="00396F79"/>
    <w:rsid w:val="00396FD2"/>
    <w:rsid w:val="00396FEE"/>
    <w:rsid w:val="0039703A"/>
    <w:rsid w:val="003970DB"/>
    <w:rsid w:val="00397257"/>
    <w:rsid w:val="00397422"/>
    <w:rsid w:val="00397A1E"/>
    <w:rsid w:val="00397FC7"/>
    <w:rsid w:val="00397FE8"/>
    <w:rsid w:val="003A0022"/>
    <w:rsid w:val="003A002C"/>
    <w:rsid w:val="003A0070"/>
    <w:rsid w:val="003A02B5"/>
    <w:rsid w:val="003A0BDD"/>
    <w:rsid w:val="003A0D92"/>
    <w:rsid w:val="003A0DAF"/>
    <w:rsid w:val="003A0F37"/>
    <w:rsid w:val="003A16B9"/>
    <w:rsid w:val="003A16DA"/>
    <w:rsid w:val="003A1811"/>
    <w:rsid w:val="003A1C34"/>
    <w:rsid w:val="003A1D5A"/>
    <w:rsid w:val="003A20E4"/>
    <w:rsid w:val="003A21FC"/>
    <w:rsid w:val="003A226D"/>
    <w:rsid w:val="003A2EDF"/>
    <w:rsid w:val="003A322F"/>
    <w:rsid w:val="003A348C"/>
    <w:rsid w:val="003A34C2"/>
    <w:rsid w:val="003A35B4"/>
    <w:rsid w:val="003A371A"/>
    <w:rsid w:val="003A39BB"/>
    <w:rsid w:val="003A3DD5"/>
    <w:rsid w:val="003A4069"/>
    <w:rsid w:val="003A409E"/>
    <w:rsid w:val="003A4145"/>
    <w:rsid w:val="003A41F9"/>
    <w:rsid w:val="003A47AA"/>
    <w:rsid w:val="003A4D66"/>
    <w:rsid w:val="003A4FF9"/>
    <w:rsid w:val="003A5161"/>
    <w:rsid w:val="003A5445"/>
    <w:rsid w:val="003A55A2"/>
    <w:rsid w:val="003A5604"/>
    <w:rsid w:val="003A5B48"/>
    <w:rsid w:val="003A5B60"/>
    <w:rsid w:val="003A6159"/>
    <w:rsid w:val="003A6219"/>
    <w:rsid w:val="003A658A"/>
    <w:rsid w:val="003A68F0"/>
    <w:rsid w:val="003A6A63"/>
    <w:rsid w:val="003A6A69"/>
    <w:rsid w:val="003A6BBB"/>
    <w:rsid w:val="003A743C"/>
    <w:rsid w:val="003A7631"/>
    <w:rsid w:val="003A7854"/>
    <w:rsid w:val="003A787C"/>
    <w:rsid w:val="003A79B0"/>
    <w:rsid w:val="003A7DCD"/>
    <w:rsid w:val="003A7F8B"/>
    <w:rsid w:val="003B02FB"/>
    <w:rsid w:val="003B0977"/>
    <w:rsid w:val="003B0AE0"/>
    <w:rsid w:val="003B0BD5"/>
    <w:rsid w:val="003B10A4"/>
    <w:rsid w:val="003B10F0"/>
    <w:rsid w:val="003B14DD"/>
    <w:rsid w:val="003B15EE"/>
    <w:rsid w:val="003B16A5"/>
    <w:rsid w:val="003B1A97"/>
    <w:rsid w:val="003B1D30"/>
    <w:rsid w:val="003B1E48"/>
    <w:rsid w:val="003B23DE"/>
    <w:rsid w:val="003B2668"/>
    <w:rsid w:val="003B301C"/>
    <w:rsid w:val="003B3613"/>
    <w:rsid w:val="003B38A2"/>
    <w:rsid w:val="003B39E7"/>
    <w:rsid w:val="003B3F8D"/>
    <w:rsid w:val="003B4513"/>
    <w:rsid w:val="003B4644"/>
    <w:rsid w:val="003B4747"/>
    <w:rsid w:val="003B48B4"/>
    <w:rsid w:val="003B49D5"/>
    <w:rsid w:val="003B4E39"/>
    <w:rsid w:val="003B4EC6"/>
    <w:rsid w:val="003B5366"/>
    <w:rsid w:val="003B5579"/>
    <w:rsid w:val="003B5E02"/>
    <w:rsid w:val="003B60E3"/>
    <w:rsid w:val="003B6217"/>
    <w:rsid w:val="003B63F0"/>
    <w:rsid w:val="003B64A9"/>
    <w:rsid w:val="003B6676"/>
    <w:rsid w:val="003B6F7A"/>
    <w:rsid w:val="003B715B"/>
    <w:rsid w:val="003B776B"/>
    <w:rsid w:val="003B7DE3"/>
    <w:rsid w:val="003B7E1B"/>
    <w:rsid w:val="003B7F2B"/>
    <w:rsid w:val="003C02A5"/>
    <w:rsid w:val="003C02CB"/>
    <w:rsid w:val="003C058F"/>
    <w:rsid w:val="003C06B7"/>
    <w:rsid w:val="003C0C9C"/>
    <w:rsid w:val="003C0D94"/>
    <w:rsid w:val="003C1164"/>
    <w:rsid w:val="003C2374"/>
    <w:rsid w:val="003C274D"/>
    <w:rsid w:val="003C2769"/>
    <w:rsid w:val="003C29C8"/>
    <w:rsid w:val="003C2A58"/>
    <w:rsid w:val="003C316A"/>
    <w:rsid w:val="003C3356"/>
    <w:rsid w:val="003C3959"/>
    <w:rsid w:val="003C3A2C"/>
    <w:rsid w:val="003C3C57"/>
    <w:rsid w:val="003C3C70"/>
    <w:rsid w:val="003C3F79"/>
    <w:rsid w:val="003C3FF7"/>
    <w:rsid w:val="003C47AA"/>
    <w:rsid w:val="003C495A"/>
    <w:rsid w:val="003C4A92"/>
    <w:rsid w:val="003C4B59"/>
    <w:rsid w:val="003C4B5A"/>
    <w:rsid w:val="003C4BE1"/>
    <w:rsid w:val="003C4C64"/>
    <w:rsid w:val="003C4EBB"/>
    <w:rsid w:val="003C5159"/>
    <w:rsid w:val="003C5FCA"/>
    <w:rsid w:val="003C6149"/>
    <w:rsid w:val="003C6394"/>
    <w:rsid w:val="003C64B5"/>
    <w:rsid w:val="003C6C75"/>
    <w:rsid w:val="003C6E41"/>
    <w:rsid w:val="003C7163"/>
    <w:rsid w:val="003C7168"/>
    <w:rsid w:val="003C72F0"/>
    <w:rsid w:val="003C7398"/>
    <w:rsid w:val="003C74AD"/>
    <w:rsid w:val="003C74CB"/>
    <w:rsid w:val="003C77A6"/>
    <w:rsid w:val="003C795A"/>
    <w:rsid w:val="003C7E1F"/>
    <w:rsid w:val="003D012E"/>
    <w:rsid w:val="003D01D7"/>
    <w:rsid w:val="003D031F"/>
    <w:rsid w:val="003D04C6"/>
    <w:rsid w:val="003D0503"/>
    <w:rsid w:val="003D09A0"/>
    <w:rsid w:val="003D0A4F"/>
    <w:rsid w:val="003D0F67"/>
    <w:rsid w:val="003D0F8F"/>
    <w:rsid w:val="003D10EB"/>
    <w:rsid w:val="003D1271"/>
    <w:rsid w:val="003D1387"/>
    <w:rsid w:val="003D1615"/>
    <w:rsid w:val="003D16CE"/>
    <w:rsid w:val="003D1A24"/>
    <w:rsid w:val="003D1B57"/>
    <w:rsid w:val="003D202B"/>
    <w:rsid w:val="003D2183"/>
    <w:rsid w:val="003D2226"/>
    <w:rsid w:val="003D23DE"/>
    <w:rsid w:val="003D2498"/>
    <w:rsid w:val="003D2B48"/>
    <w:rsid w:val="003D2C92"/>
    <w:rsid w:val="003D2FA9"/>
    <w:rsid w:val="003D2FB1"/>
    <w:rsid w:val="003D357E"/>
    <w:rsid w:val="003D3675"/>
    <w:rsid w:val="003D4325"/>
    <w:rsid w:val="003D438A"/>
    <w:rsid w:val="003D465A"/>
    <w:rsid w:val="003D4BCE"/>
    <w:rsid w:val="003D4C71"/>
    <w:rsid w:val="003D4F34"/>
    <w:rsid w:val="003D5869"/>
    <w:rsid w:val="003D5A71"/>
    <w:rsid w:val="003D5E72"/>
    <w:rsid w:val="003D6130"/>
    <w:rsid w:val="003D6152"/>
    <w:rsid w:val="003D617C"/>
    <w:rsid w:val="003D6304"/>
    <w:rsid w:val="003D63B8"/>
    <w:rsid w:val="003D63EF"/>
    <w:rsid w:val="003D6931"/>
    <w:rsid w:val="003D6A0C"/>
    <w:rsid w:val="003D6A5B"/>
    <w:rsid w:val="003D6B21"/>
    <w:rsid w:val="003D6F37"/>
    <w:rsid w:val="003D716C"/>
    <w:rsid w:val="003D71C5"/>
    <w:rsid w:val="003D76A2"/>
    <w:rsid w:val="003D791D"/>
    <w:rsid w:val="003D7970"/>
    <w:rsid w:val="003D7A71"/>
    <w:rsid w:val="003D7C71"/>
    <w:rsid w:val="003D7E7C"/>
    <w:rsid w:val="003D7F43"/>
    <w:rsid w:val="003E0120"/>
    <w:rsid w:val="003E01C1"/>
    <w:rsid w:val="003E01CD"/>
    <w:rsid w:val="003E081B"/>
    <w:rsid w:val="003E0822"/>
    <w:rsid w:val="003E0979"/>
    <w:rsid w:val="003E0B9D"/>
    <w:rsid w:val="003E11E5"/>
    <w:rsid w:val="003E11FF"/>
    <w:rsid w:val="003E14EC"/>
    <w:rsid w:val="003E15CE"/>
    <w:rsid w:val="003E19F8"/>
    <w:rsid w:val="003E1B05"/>
    <w:rsid w:val="003E1CA2"/>
    <w:rsid w:val="003E1D47"/>
    <w:rsid w:val="003E22BA"/>
    <w:rsid w:val="003E236C"/>
    <w:rsid w:val="003E26A7"/>
    <w:rsid w:val="003E26B3"/>
    <w:rsid w:val="003E2732"/>
    <w:rsid w:val="003E28A7"/>
    <w:rsid w:val="003E2AC9"/>
    <w:rsid w:val="003E2CAB"/>
    <w:rsid w:val="003E2D29"/>
    <w:rsid w:val="003E3095"/>
    <w:rsid w:val="003E333D"/>
    <w:rsid w:val="003E36AC"/>
    <w:rsid w:val="003E3923"/>
    <w:rsid w:val="003E3E6A"/>
    <w:rsid w:val="003E42E3"/>
    <w:rsid w:val="003E4638"/>
    <w:rsid w:val="003E489F"/>
    <w:rsid w:val="003E4A44"/>
    <w:rsid w:val="003E4B0F"/>
    <w:rsid w:val="003E5276"/>
    <w:rsid w:val="003E5676"/>
    <w:rsid w:val="003E56FF"/>
    <w:rsid w:val="003E58A2"/>
    <w:rsid w:val="003E6132"/>
    <w:rsid w:val="003E681D"/>
    <w:rsid w:val="003E694E"/>
    <w:rsid w:val="003E7354"/>
    <w:rsid w:val="003E79EA"/>
    <w:rsid w:val="003E7A1C"/>
    <w:rsid w:val="003F00ED"/>
    <w:rsid w:val="003F0267"/>
    <w:rsid w:val="003F04CF"/>
    <w:rsid w:val="003F073E"/>
    <w:rsid w:val="003F0CFD"/>
    <w:rsid w:val="003F18F5"/>
    <w:rsid w:val="003F1E0E"/>
    <w:rsid w:val="003F2014"/>
    <w:rsid w:val="003F242E"/>
    <w:rsid w:val="003F254E"/>
    <w:rsid w:val="003F26C5"/>
    <w:rsid w:val="003F2A5F"/>
    <w:rsid w:val="003F32E4"/>
    <w:rsid w:val="003F32F3"/>
    <w:rsid w:val="003F3402"/>
    <w:rsid w:val="003F4295"/>
    <w:rsid w:val="003F493D"/>
    <w:rsid w:val="003F4BD7"/>
    <w:rsid w:val="003F4C0A"/>
    <w:rsid w:val="003F4CD4"/>
    <w:rsid w:val="003F5287"/>
    <w:rsid w:val="003F55CB"/>
    <w:rsid w:val="003F5939"/>
    <w:rsid w:val="003F5A46"/>
    <w:rsid w:val="003F5B58"/>
    <w:rsid w:val="003F5DD5"/>
    <w:rsid w:val="003F5E88"/>
    <w:rsid w:val="003F6237"/>
    <w:rsid w:val="003F693B"/>
    <w:rsid w:val="003F6C36"/>
    <w:rsid w:val="003F7654"/>
    <w:rsid w:val="003F7EE2"/>
    <w:rsid w:val="003F7F6D"/>
    <w:rsid w:val="00400150"/>
    <w:rsid w:val="004004FD"/>
    <w:rsid w:val="004006D8"/>
    <w:rsid w:val="00400956"/>
    <w:rsid w:val="004009EE"/>
    <w:rsid w:val="00400A3C"/>
    <w:rsid w:val="00400BF7"/>
    <w:rsid w:val="00400C61"/>
    <w:rsid w:val="00400D0A"/>
    <w:rsid w:val="004013EE"/>
    <w:rsid w:val="0040185F"/>
    <w:rsid w:val="004020A6"/>
    <w:rsid w:val="004022D7"/>
    <w:rsid w:val="004024B5"/>
    <w:rsid w:val="004039FD"/>
    <w:rsid w:val="00403A56"/>
    <w:rsid w:val="00403C95"/>
    <w:rsid w:val="00403DB2"/>
    <w:rsid w:val="00403DD4"/>
    <w:rsid w:val="0040449C"/>
    <w:rsid w:val="00404748"/>
    <w:rsid w:val="00404791"/>
    <w:rsid w:val="0040485F"/>
    <w:rsid w:val="00404C83"/>
    <w:rsid w:val="00404D94"/>
    <w:rsid w:val="0040501C"/>
    <w:rsid w:val="004055FF"/>
    <w:rsid w:val="004057A6"/>
    <w:rsid w:val="0040611C"/>
    <w:rsid w:val="004063A9"/>
    <w:rsid w:val="004065EB"/>
    <w:rsid w:val="004067F5"/>
    <w:rsid w:val="00406A08"/>
    <w:rsid w:val="00406AB6"/>
    <w:rsid w:val="00406AE3"/>
    <w:rsid w:val="0040707E"/>
    <w:rsid w:val="00407219"/>
    <w:rsid w:val="004072AF"/>
    <w:rsid w:val="00407330"/>
    <w:rsid w:val="00407634"/>
    <w:rsid w:val="0040778C"/>
    <w:rsid w:val="00407C18"/>
    <w:rsid w:val="00407D1C"/>
    <w:rsid w:val="00407FA7"/>
    <w:rsid w:val="00407FDD"/>
    <w:rsid w:val="00410298"/>
    <w:rsid w:val="00410334"/>
    <w:rsid w:val="004103DE"/>
    <w:rsid w:val="00410F3A"/>
    <w:rsid w:val="0041116D"/>
    <w:rsid w:val="00411306"/>
    <w:rsid w:val="00411430"/>
    <w:rsid w:val="004115DB"/>
    <w:rsid w:val="00411A1F"/>
    <w:rsid w:val="00411A3E"/>
    <w:rsid w:val="00411DC9"/>
    <w:rsid w:val="00411DCC"/>
    <w:rsid w:val="004121B6"/>
    <w:rsid w:val="00412FFD"/>
    <w:rsid w:val="0041321D"/>
    <w:rsid w:val="004132CC"/>
    <w:rsid w:val="004133E1"/>
    <w:rsid w:val="004134B6"/>
    <w:rsid w:val="0041422E"/>
    <w:rsid w:val="0041459C"/>
    <w:rsid w:val="004145C6"/>
    <w:rsid w:val="00414717"/>
    <w:rsid w:val="004148B7"/>
    <w:rsid w:val="00414B81"/>
    <w:rsid w:val="004150E0"/>
    <w:rsid w:val="00415D45"/>
    <w:rsid w:val="00415E35"/>
    <w:rsid w:val="00416633"/>
    <w:rsid w:val="00416B95"/>
    <w:rsid w:val="00416E90"/>
    <w:rsid w:val="00416F02"/>
    <w:rsid w:val="00417209"/>
    <w:rsid w:val="004174AA"/>
    <w:rsid w:val="004178F0"/>
    <w:rsid w:val="004179A7"/>
    <w:rsid w:val="00417A69"/>
    <w:rsid w:val="00417DC6"/>
    <w:rsid w:val="00420063"/>
    <w:rsid w:val="00420102"/>
    <w:rsid w:val="00420148"/>
    <w:rsid w:val="00420155"/>
    <w:rsid w:val="00420171"/>
    <w:rsid w:val="004208CF"/>
    <w:rsid w:val="00420A6A"/>
    <w:rsid w:val="00420A6F"/>
    <w:rsid w:val="00420AB5"/>
    <w:rsid w:val="00421379"/>
    <w:rsid w:val="00421889"/>
    <w:rsid w:val="0042195E"/>
    <w:rsid w:val="00421985"/>
    <w:rsid w:val="00421FCB"/>
    <w:rsid w:val="004220F5"/>
    <w:rsid w:val="00422A83"/>
    <w:rsid w:val="00422B37"/>
    <w:rsid w:val="00422C24"/>
    <w:rsid w:val="00422D86"/>
    <w:rsid w:val="00423335"/>
    <w:rsid w:val="004239AD"/>
    <w:rsid w:val="00423A4C"/>
    <w:rsid w:val="00423AAF"/>
    <w:rsid w:val="00423C62"/>
    <w:rsid w:val="00424D4B"/>
    <w:rsid w:val="00424DBC"/>
    <w:rsid w:val="00425287"/>
    <w:rsid w:val="0042591C"/>
    <w:rsid w:val="004259DA"/>
    <w:rsid w:val="00425F37"/>
    <w:rsid w:val="00426067"/>
    <w:rsid w:val="0042624B"/>
    <w:rsid w:val="004264C6"/>
    <w:rsid w:val="0042650D"/>
    <w:rsid w:val="0042651D"/>
    <w:rsid w:val="004265F9"/>
    <w:rsid w:val="00426673"/>
    <w:rsid w:val="004268D5"/>
    <w:rsid w:val="00426B54"/>
    <w:rsid w:val="00426CAA"/>
    <w:rsid w:val="00426D84"/>
    <w:rsid w:val="00426F7A"/>
    <w:rsid w:val="0042705B"/>
    <w:rsid w:val="00427134"/>
    <w:rsid w:val="004272EA"/>
    <w:rsid w:val="0042733E"/>
    <w:rsid w:val="0042743E"/>
    <w:rsid w:val="004275DB"/>
    <w:rsid w:val="00427876"/>
    <w:rsid w:val="00427D1D"/>
    <w:rsid w:val="004303F6"/>
    <w:rsid w:val="00430AB6"/>
    <w:rsid w:val="00430DC0"/>
    <w:rsid w:val="00431388"/>
    <w:rsid w:val="00431649"/>
    <w:rsid w:val="004316DC"/>
    <w:rsid w:val="0043180C"/>
    <w:rsid w:val="00431B02"/>
    <w:rsid w:val="00431B15"/>
    <w:rsid w:val="00431D31"/>
    <w:rsid w:val="00431F17"/>
    <w:rsid w:val="00432013"/>
    <w:rsid w:val="004320CA"/>
    <w:rsid w:val="00432280"/>
    <w:rsid w:val="0043249C"/>
    <w:rsid w:val="004326F5"/>
    <w:rsid w:val="004328C6"/>
    <w:rsid w:val="0043291C"/>
    <w:rsid w:val="00432D65"/>
    <w:rsid w:val="00433287"/>
    <w:rsid w:val="004337FC"/>
    <w:rsid w:val="00433CC9"/>
    <w:rsid w:val="00434023"/>
    <w:rsid w:val="00434570"/>
    <w:rsid w:val="00434854"/>
    <w:rsid w:val="00434A6F"/>
    <w:rsid w:val="00434EF9"/>
    <w:rsid w:val="00435049"/>
    <w:rsid w:val="00435160"/>
    <w:rsid w:val="00435646"/>
    <w:rsid w:val="00435A7C"/>
    <w:rsid w:val="00435C0A"/>
    <w:rsid w:val="00435C3A"/>
    <w:rsid w:val="00435E03"/>
    <w:rsid w:val="00435EAB"/>
    <w:rsid w:val="004361B9"/>
    <w:rsid w:val="00436758"/>
    <w:rsid w:val="00436CCA"/>
    <w:rsid w:val="00436DD3"/>
    <w:rsid w:val="0043714C"/>
    <w:rsid w:val="0043789F"/>
    <w:rsid w:val="00437BCC"/>
    <w:rsid w:val="00437BEF"/>
    <w:rsid w:val="00437C90"/>
    <w:rsid w:val="004400A1"/>
    <w:rsid w:val="00440425"/>
    <w:rsid w:val="0044099F"/>
    <w:rsid w:val="004410BC"/>
    <w:rsid w:val="00441608"/>
    <w:rsid w:val="004417F0"/>
    <w:rsid w:val="004419B3"/>
    <w:rsid w:val="00441A8C"/>
    <w:rsid w:val="004424A9"/>
    <w:rsid w:val="00442602"/>
    <w:rsid w:val="004426D4"/>
    <w:rsid w:val="0044287D"/>
    <w:rsid w:val="0044298C"/>
    <w:rsid w:val="00442A34"/>
    <w:rsid w:val="00442C7E"/>
    <w:rsid w:val="00442CF0"/>
    <w:rsid w:val="00442EED"/>
    <w:rsid w:val="00442FED"/>
    <w:rsid w:val="00442FEE"/>
    <w:rsid w:val="004430B0"/>
    <w:rsid w:val="00443108"/>
    <w:rsid w:val="0044313B"/>
    <w:rsid w:val="004431C6"/>
    <w:rsid w:val="00443222"/>
    <w:rsid w:val="004433C4"/>
    <w:rsid w:val="00443433"/>
    <w:rsid w:val="0044380E"/>
    <w:rsid w:val="00443D8B"/>
    <w:rsid w:val="00443E1D"/>
    <w:rsid w:val="004440F8"/>
    <w:rsid w:val="00444574"/>
    <w:rsid w:val="004447BA"/>
    <w:rsid w:val="00444EA9"/>
    <w:rsid w:val="004450FA"/>
    <w:rsid w:val="00445633"/>
    <w:rsid w:val="00445651"/>
    <w:rsid w:val="0044570E"/>
    <w:rsid w:val="0044586F"/>
    <w:rsid w:val="00445EA1"/>
    <w:rsid w:val="00446C3A"/>
    <w:rsid w:val="00446C8B"/>
    <w:rsid w:val="00446DDC"/>
    <w:rsid w:val="00446DFB"/>
    <w:rsid w:val="00447025"/>
    <w:rsid w:val="004470D5"/>
    <w:rsid w:val="00447181"/>
    <w:rsid w:val="004471A7"/>
    <w:rsid w:val="0044745A"/>
    <w:rsid w:val="00447CAF"/>
    <w:rsid w:val="00447EBC"/>
    <w:rsid w:val="004500DB"/>
    <w:rsid w:val="004506B4"/>
    <w:rsid w:val="004509D1"/>
    <w:rsid w:val="00450B8F"/>
    <w:rsid w:val="00450F7C"/>
    <w:rsid w:val="00451039"/>
    <w:rsid w:val="004511EC"/>
    <w:rsid w:val="004512DB"/>
    <w:rsid w:val="00451639"/>
    <w:rsid w:val="004516CB"/>
    <w:rsid w:val="0045174F"/>
    <w:rsid w:val="00451A2E"/>
    <w:rsid w:val="00451ECF"/>
    <w:rsid w:val="00452513"/>
    <w:rsid w:val="00452668"/>
    <w:rsid w:val="004528AA"/>
    <w:rsid w:val="00452A7D"/>
    <w:rsid w:val="00452BB6"/>
    <w:rsid w:val="00453CCC"/>
    <w:rsid w:val="00453CFB"/>
    <w:rsid w:val="00453FB9"/>
    <w:rsid w:val="004541C5"/>
    <w:rsid w:val="0045460B"/>
    <w:rsid w:val="00454658"/>
    <w:rsid w:val="004549DC"/>
    <w:rsid w:val="00454A1E"/>
    <w:rsid w:val="00454C4E"/>
    <w:rsid w:val="00454E81"/>
    <w:rsid w:val="00454FBA"/>
    <w:rsid w:val="00454FEF"/>
    <w:rsid w:val="00455502"/>
    <w:rsid w:val="004556B9"/>
    <w:rsid w:val="00455824"/>
    <w:rsid w:val="00455987"/>
    <w:rsid w:val="00455AA1"/>
    <w:rsid w:val="00455E40"/>
    <w:rsid w:val="00457B37"/>
    <w:rsid w:val="00457FF7"/>
    <w:rsid w:val="004601F3"/>
    <w:rsid w:val="0046038D"/>
    <w:rsid w:val="00460427"/>
    <w:rsid w:val="004608D8"/>
    <w:rsid w:val="00460D9B"/>
    <w:rsid w:val="00460EB3"/>
    <w:rsid w:val="004613FD"/>
    <w:rsid w:val="00461433"/>
    <w:rsid w:val="004617D6"/>
    <w:rsid w:val="004618EE"/>
    <w:rsid w:val="004627ED"/>
    <w:rsid w:val="00462981"/>
    <w:rsid w:val="00462BAA"/>
    <w:rsid w:val="00462E3E"/>
    <w:rsid w:val="00462ED4"/>
    <w:rsid w:val="00463102"/>
    <w:rsid w:val="00463193"/>
    <w:rsid w:val="004631F6"/>
    <w:rsid w:val="004633F8"/>
    <w:rsid w:val="004635E8"/>
    <w:rsid w:val="00463980"/>
    <w:rsid w:val="00463ACF"/>
    <w:rsid w:val="00463CFC"/>
    <w:rsid w:val="00463D60"/>
    <w:rsid w:val="00463FD6"/>
    <w:rsid w:val="004642A4"/>
    <w:rsid w:val="0046434E"/>
    <w:rsid w:val="004643F7"/>
    <w:rsid w:val="0046477D"/>
    <w:rsid w:val="004651E6"/>
    <w:rsid w:val="00465348"/>
    <w:rsid w:val="00465593"/>
    <w:rsid w:val="004656D5"/>
    <w:rsid w:val="004657C5"/>
    <w:rsid w:val="0046583C"/>
    <w:rsid w:val="00465966"/>
    <w:rsid w:val="0046628A"/>
    <w:rsid w:val="00466726"/>
    <w:rsid w:val="00467072"/>
    <w:rsid w:val="004670C3"/>
    <w:rsid w:val="0046750D"/>
    <w:rsid w:val="0046772C"/>
    <w:rsid w:val="0046773D"/>
    <w:rsid w:val="00467773"/>
    <w:rsid w:val="00467A64"/>
    <w:rsid w:val="00467FBA"/>
    <w:rsid w:val="00470761"/>
    <w:rsid w:val="004707B4"/>
    <w:rsid w:val="004708BE"/>
    <w:rsid w:val="00470C94"/>
    <w:rsid w:val="004714E9"/>
    <w:rsid w:val="004714ED"/>
    <w:rsid w:val="0047209A"/>
    <w:rsid w:val="004720CD"/>
    <w:rsid w:val="004721B8"/>
    <w:rsid w:val="00472309"/>
    <w:rsid w:val="004725AC"/>
    <w:rsid w:val="004727C5"/>
    <w:rsid w:val="00472A14"/>
    <w:rsid w:val="00472D74"/>
    <w:rsid w:val="00473245"/>
    <w:rsid w:val="00473610"/>
    <w:rsid w:val="0047389E"/>
    <w:rsid w:val="004739FA"/>
    <w:rsid w:val="00473CD9"/>
    <w:rsid w:val="00473E98"/>
    <w:rsid w:val="00473FF3"/>
    <w:rsid w:val="0047402D"/>
    <w:rsid w:val="00474094"/>
    <w:rsid w:val="00474096"/>
    <w:rsid w:val="00474154"/>
    <w:rsid w:val="004746F1"/>
    <w:rsid w:val="00474999"/>
    <w:rsid w:val="00474DC5"/>
    <w:rsid w:val="004751CE"/>
    <w:rsid w:val="004752D5"/>
    <w:rsid w:val="004753C5"/>
    <w:rsid w:val="0047546D"/>
    <w:rsid w:val="004758D7"/>
    <w:rsid w:val="00475E63"/>
    <w:rsid w:val="00476360"/>
    <w:rsid w:val="0047654F"/>
    <w:rsid w:val="004765BE"/>
    <w:rsid w:val="00476881"/>
    <w:rsid w:val="00476A30"/>
    <w:rsid w:val="00476A53"/>
    <w:rsid w:val="00476E50"/>
    <w:rsid w:val="00476F65"/>
    <w:rsid w:val="00476F8F"/>
    <w:rsid w:val="004770B3"/>
    <w:rsid w:val="004771E8"/>
    <w:rsid w:val="004777F5"/>
    <w:rsid w:val="00477A20"/>
    <w:rsid w:val="00477BF3"/>
    <w:rsid w:val="004804DD"/>
    <w:rsid w:val="0048055B"/>
    <w:rsid w:val="00480617"/>
    <w:rsid w:val="00480624"/>
    <w:rsid w:val="00480771"/>
    <w:rsid w:val="00480A6F"/>
    <w:rsid w:val="00480EA6"/>
    <w:rsid w:val="00481306"/>
    <w:rsid w:val="004813A4"/>
    <w:rsid w:val="00481791"/>
    <w:rsid w:val="0048196F"/>
    <w:rsid w:val="00481C1F"/>
    <w:rsid w:val="00481D27"/>
    <w:rsid w:val="00481E5A"/>
    <w:rsid w:val="00481EC8"/>
    <w:rsid w:val="00482119"/>
    <w:rsid w:val="004822D9"/>
    <w:rsid w:val="00482D6F"/>
    <w:rsid w:val="00482E8D"/>
    <w:rsid w:val="00482F76"/>
    <w:rsid w:val="00482F7E"/>
    <w:rsid w:val="00482FE2"/>
    <w:rsid w:val="00483293"/>
    <w:rsid w:val="004833D5"/>
    <w:rsid w:val="00483403"/>
    <w:rsid w:val="00483A1C"/>
    <w:rsid w:val="00483D4F"/>
    <w:rsid w:val="004840D7"/>
    <w:rsid w:val="00484428"/>
    <w:rsid w:val="004845D3"/>
    <w:rsid w:val="00485298"/>
    <w:rsid w:val="004854B6"/>
    <w:rsid w:val="004854E8"/>
    <w:rsid w:val="00485AF0"/>
    <w:rsid w:val="00485FAE"/>
    <w:rsid w:val="00486119"/>
    <w:rsid w:val="004861F4"/>
    <w:rsid w:val="00486E96"/>
    <w:rsid w:val="0048714B"/>
    <w:rsid w:val="0048757C"/>
    <w:rsid w:val="00487607"/>
    <w:rsid w:val="00487864"/>
    <w:rsid w:val="00487877"/>
    <w:rsid w:val="00487951"/>
    <w:rsid w:val="00487E94"/>
    <w:rsid w:val="004900B3"/>
    <w:rsid w:val="004902E7"/>
    <w:rsid w:val="004907F4"/>
    <w:rsid w:val="004909E5"/>
    <w:rsid w:val="00490BAD"/>
    <w:rsid w:val="00490D3A"/>
    <w:rsid w:val="00491183"/>
    <w:rsid w:val="00491260"/>
    <w:rsid w:val="0049130B"/>
    <w:rsid w:val="0049155B"/>
    <w:rsid w:val="00491C07"/>
    <w:rsid w:val="00491D71"/>
    <w:rsid w:val="00491DB5"/>
    <w:rsid w:val="00491E93"/>
    <w:rsid w:val="00491EEC"/>
    <w:rsid w:val="004921D2"/>
    <w:rsid w:val="004928FC"/>
    <w:rsid w:val="00492C21"/>
    <w:rsid w:val="00492CC9"/>
    <w:rsid w:val="004930D7"/>
    <w:rsid w:val="00493228"/>
    <w:rsid w:val="00493250"/>
    <w:rsid w:val="004938E1"/>
    <w:rsid w:val="00493922"/>
    <w:rsid w:val="00493B3E"/>
    <w:rsid w:val="004943CC"/>
    <w:rsid w:val="004946B5"/>
    <w:rsid w:val="00494ABD"/>
    <w:rsid w:val="00494CB5"/>
    <w:rsid w:val="00494D6D"/>
    <w:rsid w:val="004957BD"/>
    <w:rsid w:val="0049584E"/>
    <w:rsid w:val="00495886"/>
    <w:rsid w:val="00495968"/>
    <w:rsid w:val="0049627A"/>
    <w:rsid w:val="00496572"/>
    <w:rsid w:val="004965F3"/>
    <w:rsid w:val="0049670B"/>
    <w:rsid w:val="004978EE"/>
    <w:rsid w:val="00497D25"/>
    <w:rsid w:val="004A0CD0"/>
    <w:rsid w:val="004A0ED3"/>
    <w:rsid w:val="004A0FEA"/>
    <w:rsid w:val="004A1836"/>
    <w:rsid w:val="004A1960"/>
    <w:rsid w:val="004A1968"/>
    <w:rsid w:val="004A196A"/>
    <w:rsid w:val="004A1C53"/>
    <w:rsid w:val="004A22B7"/>
    <w:rsid w:val="004A2328"/>
    <w:rsid w:val="004A23E6"/>
    <w:rsid w:val="004A298E"/>
    <w:rsid w:val="004A29FC"/>
    <w:rsid w:val="004A2CA0"/>
    <w:rsid w:val="004A3606"/>
    <w:rsid w:val="004A36FD"/>
    <w:rsid w:val="004A39F5"/>
    <w:rsid w:val="004A3A80"/>
    <w:rsid w:val="004A3D02"/>
    <w:rsid w:val="004A46B1"/>
    <w:rsid w:val="004A4D68"/>
    <w:rsid w:val="004A4E1E"/>
    <w:rsid w:val="004A4E22"/>
    <w:rsid w:val="004A4EE6"/>
    <w:rsid w:val="004A4F66"/>
    <w:rsid w:val="004A51B0"/>
    <w:rsid w:val="004A548A"/>
    <w:rsid w:val="004A573F"/>
    <w:rsid w:val="004A59CF"/>
    <w:rsid w:val="004A5C32"/>
    <w:rsid w:val="004A5C67"/>
    <w:rsid w:val="004A5C70"/>
    <w:rsid w:val="004A5D68"/>
    <w:rsid w:val="004A62A7"/>
    <w:rsid w:val="004A636E"/>
    <w:rsid w:val="004A6470"/>
    <w:rsid w:val="004A6BDF"/>
    <w:rsid w:val="004A73C0"/>
    <w:rsid w:val="004A7675"/>
    <w:rsid w:val="004A7728"/>
    <w:rsid w:val="004A781F"/>
    <w:rsid w:val="004A7AD6"/>
    <w:rsid w:val="004A7D86"/>
    <w:rsid w:val="004A7F50"/>
    <w:rsid w:val="004B03AE"/>
    <w:rsid w:val="004B055E"/>
    <w:rsid w:val="004B08E8"/>
    <w:rsid w:val="004B09C4"/>
    <w:rsid w:val="004B0A9D"/>
    <w:rsid w:val="004B0F92"/>
    <w:rsid w:val="004B11A3"/>
    <w:rsid w:val="004B11A8"/>
    <w:rsid w:val="004B139C"/>
    <w:rsid w:val="004B1A99"/>
    <w:rsid w:val="004B22EC"/>
    <w:rsid w:val="004B2849"/>
    <w:rsid w:val="004B2918"/>
    <w:rsid w:val="004B292A"/>
    <w:rsid w:val="004B29DA"/>
    <w:rsid w:val="004B2B19"/>
    <w:rsid w:val="004B2DBE"/>
    <w:rsid w:val="004B32BA"/>
    <w:rsid w:val="004B3640"/>
    <w:rsid w:val="004B394A"/>
    <w:rsid w:val="004B39F7"/>
    <w:rsid w:val="004B3BF6"/>
    <w:rsid w:val="004B3D14"/>
    <w:rsid w:val="004B3FBD"/>
    <w:rsid w:val="004B40BB"/>
    <w:rsid w:val="004B45D5"/>
    <w:rsid w:val="004B4645"/>
    <w:rsid w:val="004B4F15"/>
    <w:rsid w:val="004B4F95"/>
    <w:rsid w:val="004B5011"/>
    <w:rsid w:val="004B51B4"/>
    <w:rsid w:val="004B56BF"/>
    <w:rsid w:val="004B5B4D"/>
    <w:rsid w:val="004B5D2A"/>
    <w:rsid w:val="004B5E04"/>
    <w:rsid w:val="004B6079"/>
    <w:rsid w:val="004B62E8"/>
    <w:rsid w:val="004B648A"/>
    <w:rsid w:val="004B6C25"/>
    <w:rsid w:val="004B6DEE"/>
    <w:rsid w:val="004B7573"/>
    <w:rsid w:val="004B7592"/>
    <w:rsid w:val="004B7721"/>
    <w:rsid w:val="004B783F"/>
    <w:rsid w:val="004B7C10"/>
    <w:rsid w:val="004B7D67"/>
    <w:rsid w:val="004C009C"/>
    <w:rsid w:val="004C0182"/>
    <w:rsid w:val="004C025F"/>
    <w:rsid w:val="004C060E"/>
    <w:rsid w:val="004C09E5"/>
    <w:rsid w:val="004C1146"/>
    <w:rsid w:val="004C120A"/>
    <w:rsid w:val="004C197B"/>
    <w:rsid w:val="004C1BCE"/>
    <w:rsid w:val="004C1F4B"/>
    <w:rsid w:val="004C2053"/>
    <w:rsid w:val="004C2158"/>
    <w:rsid w:val="004C2721"/>
    <w:rsid w:val="004C2929"/>
    <w:rsid w:val="004C2B19"/>
    <w:rsid w:val="004C3121"/>
    <w:rsid w:val="004C39ED"/>
    <w:rsid w:val="004C4072"/>
    <w:rsid w:val="004C45A1"/>
    <w:rsid w:val="004C45C6"/>
    <w:rsid w:val="004C45F7"/>
    <w:rsid w:val="004C468C"/>
    <w:rsid w:val="004C4C1A"/>
    <w:rsid w:val="004C4F83"/>
    <w:rsid w:val="004C4FC9"/>
    <w:rsid w:val="004C51FD"/>
    <w:rsid w:val="004C5B47"/>
    <w:rsid w:val="004C5F0D"/>
    <w:rsid w:val="004C608D"/>
    <w:rsid w:val="004C6129"/>
    <w:rsid w:val="004C6245"/>
    <w:rsid w:val="004C6349"/>
    <w:rsid w:val="004C66B2"/>
    <w:rsid w:val="004C6720"/>
    <w:rsid w:val="004C6DAF"/>
    <w:rsid w:val="004C6F75"/>
    <w:rsid w:val="004C70D9"/>
    <w:rsid w:val="004C727A"/>
    <w:rsid w:val="004C740F"/>
    <w:rsid w:val="004C7787"/>
    <w:rsid w:val="004C7802"/>
    <w:rsid w:val="004C78FE"/>
    <w:rsid w:val="004C79CD"/>
    <w:rsid w:val="004C7D43"/>
    <w:rsid w:val="004C7EF5"/>
    <w:rsid w:val="004C7F39"/>
    <w:rsid w:val="004C7F4D"/>
    <w:rsid w:val="004C7F99"/>
    <w:rsid w:val="004D008B"/>
    <w:rsid w:val="004D00D7"/>
    <w:rsid w:val="004D00DF"/>
    <w:rsid w:val="004D032F"/>
    <w:rsid w:val="004D079A"/>
    <w:rsid w:val="004D0A78"/>
    <w:rsid w:val="004D0EE3"/>
    <w:rsid w:val="004D0FE0"/>
    <w:rsid w:val="004D173A"/>
    <w:rsid w:val="004D19D0"/>
    <w:rsid w:val="004D1AEF"/>
    <w:rsid w:val="004D1FD4"/>
    <w:rsid w:val="004D21AA"/>
    <w:rsid w:val="004D23D6"/>
    <w:rsid w:val="004D2ADD"/>
    <w:rsid w:val="004D2DE7"/>
    <w:rsid w:val="004D31AF"/>
    <w:rsid w:val="004D3571"/>
    <w:rsid w:val="004D3646"/>
    <w:rsid w:val="004D3658"/>
    <w:rsid w:val="004D3FAC"/>
    <w:rsid w:val="004D4527"/>
    <w:rsid w:val="004D4698"/>
    <w:rsid w:val="004D4817"/>
    <w:rsid w:val="004D48BE"/>
    <w:rsid w:val="004D4F6B"/>
    <w:rsid w:val="004D57F2"/>
    <w:rsid w:val="004D5838"/>
    <w:rsid w:val="004D6438"/>
    <w:rsid w:val="004D6644"/>
    <w:rsid w:val="004D695D"/>
    <w:rsid w:val="004D6D0A"/>
    <w:rsid w:val="004D6D81"/>
    <w:rsid w:val="004D6D8B"/>
    <w:rsid w:val="004D740F"/>
    <w:rsid w:val="004D75F2"/>
    <w:rsid w:val="004D78D2"/>
    <w:rsid w:val="004D7E40"/>
    <w:rsid w:val="004D7FD4"/>
    <w:rsid w:val="004D7FEE"/>
    <w:rsid w:val="004E031C"/>
    <w:rsid w:val="004E0824"/>
    <w:rsid w:val="004E0957"/>
    <w:rsid w:val="004E0D9F"/>
    <w:rsid w:val="004E1024"/>
    <w:rsid w:val="004E10CE"/>
    <w:rsid w:val="004E11C7"/>
    <w:rsid w:val="004E1434"/>
    <w:rsid w:val="004E143E"/>
    <w:rsid w:val="004E156C"/>
    <w:rsid w:val="004E15D4"/>
    <w:rsid w:val="004E1ABB"/>
    <w:rsid w:val="004E1C39"/>
    <w:rsid w:val="004E1E0F"/>
    <w:rsid w:val="004E1FC9"/>
    <w:rsid w:val="004E2110"/>
    <w:rsid w:val="004E2142"/>
    <w:rsid w:val="004E3553"/>
    <w:rsid w:val="004E356C"/>
    <w:rsid w:val="004E370B"/>
    <w:rsid w:val="004E3B62"/>
    <w:rsid w:val="004E3E08"/>
    <w:rsid w:val="004E40B7"/>
    <w:rsid w:val="004E416B"/>
    <w:rsid w:val="004E42B4"/>
    <w:rsid w:val="004E4500"/>
    <w:rsid w:val="004E4661"/>
    <w:rsid w:val="004E4B31"/>
    <w:rsid w:val="004E4ED9"/>
    <w:rsid w:val="004E4F85"/>
    <w:rsid w:val="004E5687"/>
    <w:rsid w:val="004E5921"/>
    <w:rsid w:val="004E5A89"/>
    <w:rsid w:val="004E5E41"/>
    <w:rsid w:val="004E639C"/>
    <w:rsid w:val="004E6A37"/>
    <w:rsid w:val="004E6B9C"/>
    <w:rsid w:val="004E6BA6"/>
    <w:rsid w:val="004E6BD5"/>
    <w:rsid w:val="004E72D1"/>
    <w:rsid w:val="004E78A2"/>
    <w:rsid w:val="004E7953"/>
    <w:rsid w:val="004E79B4"/>
    <w:rsid w:val="004F0C91"/>
    <w:rsid w:val="004F0D45"/>
    <w:rsid w:val="004F0F77"/>
    <w:rsid w:val="004F0FB7"/>
    <w:rsid w:val="004F0FED"/>
    <w:rsid w:val="004F12C6"/>
    <w:rsid w:val="004F164D"/>
    <w:rsid w:val="004F1A47"/>
    <w:rsid w:val="004F1FCD"/>
    <w:rsid w:val="004F22FB"/>
    <w:rsid w:val="004F256A"/>
    <w:rsid w:val="004F2FFD"/>
    <w:rsid w:val="004F3062"/>
    <w:rsid w:val="004F35B5"/>
    <w:rsid w:val="004F36FC"/>
    <w:rsid w:val="004F379A"/>
    <w:rsid w:val="004F3AAE"/>
    <w:rsid w:val="004F41AC"/>
    <w:rsid w:val="004F4E72"/>
    <w:rsid w:val="004F4E95"/>
    <w:rsid w:val="004F5022"/>
    <w:rsid w:val="004F5589"/>
    <w:rsid w:val="004F571A"/>
    <w:rsid w:val="004F5864"/>
    <w:rsid w:val="004F5ED0"/>
    <w:rsid w:val="004F5FC1"/>
    <w:rsid w:val="004F64E7"/>
    <w:rsid w:val="004F64FF"/>
    <w:rsid w:val="004F6AD8"/>
    <w:rsid w:val="004F6C28"/>
    <w:rsid w:val="004F6FD5"/>
    <w:rsid w:val="004F72A2"/>
    <w:rsid w:val="004F77B6"/>
    <w:rsid w:val="004F7C06"/>
    <w:rsid w:val="004F7D1C"/>
    <w:rsid w:val="004F7DDD"/>
    <w:rsid w:val="00500099"/>
    <w:rsid w:val="005000C5"/>
    <w:rsid w:val="0050016A"/>
    <w:rsid w:val="00500DA8"/>
    <w:rsid w:val="00501008"/>
    <w:rsid w:val="005011C5"/>
    <w:rsid w:val="00501617"/>
    <w:rsid w:val="00501929"/>
    <w:rsid w:val="0050196A"/>
    <w:rsid w:val="005019F0"/>
    <w:rsid w:val="00501B35"/>
    <w:rsid w:val="00501D40"/>
    <w:rsid w:val="005028B4"/>
    <w:rsid w:val="005029A6"/>
    <w:rsid w:val="00502B92"/>
    <w:rsid w:val="00502BDC"/>
    <w:rsid w:val="00502D07"/>
    <w:rsid w:val="00502D22"/>
    <w:rsid w:val="00503035"/>
    <w:rsid w:val="00503717"/>
    <w:rsid w:val="00503C75"/>
    <w:rsid w:val="00503E2F"/>
    <w:rsid w:val="00503F30"/>
    <w:rsid w:val="00504185"/>
    <w:rsid w:val="00504196"/>
    <w:rsid w:val="00504344"/>
    <w:rsid w:val="005044A5"/>
    <w:rsid w:val="005046DC"/>
    <w:rsid w:val="0050497F"/>
    <w:rsid w:val="00504ACF"/>
    <w:rsid w:val="00504C39"/>
    <w:rsid w:val="00504E96"/>
    <w:rsid w:val="005050FF"/>
    <w:rsid w:val="00505F57"/>
    <w:rsid w:val="0050659E"/>
    <w:rsid w:val="005065B6"/>
    <w:rsid w:val="00506604"/>
    <w:rsid w:val="0050663C"/>
    <w:rsid w:val="00506B0E"/>
    <w:rsid w:val="00506BE3"/>
    <w:rsid w:val="00506D64"/>
    <w:rsid w:val="0050712B"/>
    <w:rsid w:val="005073FD"/>
    <w:rsid w:val="00507641"/>
    <w:rsid w:val="00507DBD"/>
    <w:rsid w:val="00507FA4"/>
    <w:rsid w:val="00510724"/>
    <w:rsid w:val="005109B9"/>
    <w:rsid w:val="00510D3F"/>
    <w:rsid w:val="005117A7"/>
    <w:rsid w:val="00511B98"/>
    <w:rsid w:val="00511D89"/>
    <w:rsid w:val="00511E9C"/>
    <w:rsid w:val="0051211B"/>
    <w:rsid w:val="005121AC"/>
    <w:rsid w:val="0051224A"/>
    <w:rsid w:val="00512472"/>
    <w:rsid w:val="00512A69"/>
    <w:rsid w:val="00512B43"/>
    <w:rsid w:val="00512BD4"/>
    <w:rsid w:val="0051312A"/>
    <w:rsid w:val="005131E2"/>
    <w:rsid w:val="00514301"/>
    <w:rsid w:val="0051446B"/>
    <w:rsid w:val="0051459D"/>
    <w:rsid w:val="00514607"/>
    <w:rsid w:val="00514834"/>
    <w:rsid w:val="00514E2C"/>
    <w:rsid w:val="00515163"/>
    <w:rsid w:val="00515414"/>
    <w:rsid w:val="00515672"/>
    <w:rsid w:val="0051583B"/>
    <w:rsid w:val="00515B40"/>
    <w:rsid w:val="00515BC4"/>
    <w:rsid w:val="00515DFF"/>
    <w:rsid w:val="005164B5"/>
    <w:rsid w:val="0051664D"/>
    <w:rsid w:val="0051683B"/>
    <w:rsid w:val="005169C5"/>
    <w:rsid w:val="00516B9B"/>
    <w:rsid w:val="00516F9F"/>
    <w:rsid w:val="00517024"/>
    <w:rsid w:val="00517252"/>
    <w:rsid w:val="005173CA"/>
    <w:rsid w:val="005173F3"/>
    <w:rsid w:val="00517588"/>
    <w:rsid w:val="005176C2"/>
    <w:rsid w:val="00517C57"/>
    <w:rsid w:val="00520225"/>
    <w:rsid w:val="00520254"/>
    <w:rsid w:val="00520463"/>
    <w:rsid w:val="00520508"/>
    <w:rsid w:val="00520581"/>
    <w:rsid w:val="00520736"/>
    <w:rsid w:val="005209FE"/>
    <w:rsid w:val="00520E9B"/>
    <w:rsid w:val="005212AF"/>
    <w:rsid w:val="005215FB"/>
    <w:rsid w:val="005219D2"/>
    <w:rsid w:val="00521CE0"/>
    <w:rsid w:val="0052253B"/>
    <w:rsid w:val="005228C2"/>
    <w:rsid w:val="00522C6C"/>
    <w:rsid w:val="00522CEE"/>
    <w:rsid w:val="00522DD0"/>
    <w:rsid w:val="00522F9B"/>
    <w:rsid w:val="005236E9"/>
    <w:rsid w:val="00523847"/>
    <w:rsid w:val="00523A3B"/>
    <w:rsid w:val="00523B84"/>
    <w:rsid w:val="00523BBA"/>
    <w:rsid w:val="00524104"/>
    <w:rsid w:val="00524586"/>
    <w:rsid w:val="00524653"/>
    <w:rsid w:val="00524A12"/>
    <w:rsid w:val="00524A57"/>
    <w:rsid w:val="00524BA3"/>
    <w:rsid w:val="005256A9"/>
    <w:rsid w:val="005256C1"/>
    <w:rsid w:val="005256C9"/>
    <w:rsid w:val="005259BA"/>
    <w:rsid w:val="005259DF"/>
    <w:rsid w:val="005260BD"/>
    <w:rsid w:val="0052629D"/>
    <w:rsid w:val="00526397"/>
    <w:rsid w:val="005264F0"/>
    <w:rsid w:val="00526B21"/>
    <w:rsid w:val="00526E70"/>
    <w:rsid w:val="00526EEB"/>
    <w:rsid w:val="00527242"/>
    <w:rsid w:val="0052785F"/>
    <w:rsid w:val="005279EF"/>
    <w:rsid w:val="005300A4"/>
    <w:rsid w:val="00530123"/>
    <w:rsid w:val="0053056E"/>
    <w:rsid w:val="00530768"/>
    <w:rsid w:val="00530DF4"/>
    <w:rsid w:val="00531338"/>
    <w:rsid w:val="005313F3"/>
    <w:rsid w:val="005317E3"/>
    <w:rsid w:val="00531836"/>
    <w:rsid w:val="005318C9"/>
    <w:rsid w:val="00531F12"/>
    <w:rsid w:val="00532107"/>
    <w:rsid w:val="00532465"/>
    <w:rsid w:val="005325C2"/>
    <w:rsid w:val="00532C04"/>
    <w:rsid w:val="005331CC"/>
    <w:rsid w:val="00533349"/>
    <w:rsid w:val="0053346A"/>
    <w:rsid w:val="00533A72"/>
    <w:rsid w:val="00533B89"/>
    <w:rsid w:val="00533C99"/>
    <w:rsid w:val="00533D0F"/>
    <w:rsid w:val="00533EBE"/>
    <w:rsid w:val="00533F72"/>
    <w:rsid w:val="00534564"/>
    <w:rsid w:val="0053464E"/>
    <w:rsid w:val="00534BA7"/>
    <w:rsid w:val="005352DB"/>
    <w:rsid w:val="00535565"/>
    <w:rsid w:val="00535631"/>
    <w:rsid w:val="0053574A"/>
    <w:rsid w:val="00535B29"/>
    <w:rsid w:val="00535B70"/>
    <w:rsid w:val="00535C7F"/>
    <w:rsid w:val="00535D12"/>
    <w:rsid w:val="005363BE"/>
    <w:rsid w:val="005363FF"/>
    <w:rsid w:val="00537374"/>
    <w:rsid w:val="00537929"/>
    <w:rsid w:val="00537A89"/>
    <w:rsid w:val="00537CBC"/>
    <w:rsid w:val="00537CC3"/>
    <w:rsid w:val="00537F27"/>
    <w:rsid w:val="00540020"/>
    <w:rsid w:val="00540028"/>
    <w:rsid w:val="005401FE"/>
    <w:rsid w:val="00540393"/>
    <w:rsid w:val="0054048C"/>
    <w:rsid w:val="00540879"/>
    <w:rsid w:val="00540963"/>
    <w:rsid w:val="00540BA8"/>
    <w:rsid w:val="00540F83"/>
    <w:rsid w:val="0054131F"/>
    <w:rsid w:val="00541D0B"/>
    <w:rsid w:val="00541DBB"/>
    <w:rsid w:val="00542234"/>
    <w:rsid w:val="00542318"/>
    <w:rsid w:val="00542389"/>
    <w:rsid w:val="00542427"/>
    <w:rsid w:val="00542631"/>
    <w:rsid w:val="005427F1"/>
    <w:rsid w:val="00542820"/>
    <w:rsid w:val="00542E5C"/>
    <w:rsid w:val="00542EE9"/>
    <w:rsid w:val="005433A6"/>
    <w:rsid w:val="00543979"/>
    <w:rsid w:val="00544CAE"/>
    <w:rsid w:val="00544CDD"/>
    <w:rsid w:val="00544E7E"/>
    <w:rsid w:val="005454B1"/>
    <w:rsid w:val="005454CB"/>
    <w:rsid w:val="005455A0"/>
    <w:rsid w:val="005457F4"/>
    <w:rsid w:val="005458B3"/>
    <w:rsid w:val="00545AB3"/>
    <w:rsid w:val="00545B7F"/>
    <w:rsid w:val="00545C64"/>
    <w:rsid w:val="00545DEF"/>
    <w:rsid w:val="00545F1C"/>
    <w:rsid w:val="0054614A"/>
    <w:rsid w:val="00546254"/>
    <w:rsid w:val="005467EA"/>
    <w:rsid w:val="005468B8"/>
    <w:rsid w:val="00546986"/>
    <w:rsid w:val="00547205"/>
    <w:rsid w:val="00547323"/>
    <w:rsid w:val="00547AAC"/>
    <w:rsid w:val="00547BE6"/>
    <w:rsid w:val="00547D0B"/>
    <w:rsid w:val="00550054"/>
    <w:rsid w:val="0055067C"/>
    <w:rsid w:val="0055068D"/>
    <w:rsid w:val="00550B0B"/>
    <w:rsid w:val="00550C58"/>
    <w:rsid w:val="0055122E"/>
    <w:rsid w:val="005515DB"/>
    <w:rsid w:val="005516CD"/>
    <w:rsid w:val="00551E76"/>
    <w:rsid w:val="00551FDA"/>
    <w:rsid w:val="005522D7"/>
    <w:rsid w:val="0055260E"/>
    <w:rsid w:val="005526E4"/>
    <w:rsid w:val="005528E2"/>
    <w:rsid w:val="005531C1"/>
    <w:rsid w:val="005533C4"/>
    <w:rsid w:val="005537FD"/>
    <w:rsid w:val="005538CC"/>
    <w:rsid w:val="00553920"/>
    <w:rsid w:val="00553E8E"/>
    <w:rsid w:val="00554180"/>
    <w:rsid w:val="00554395"/>
    <w:rsid w:val="0055462E"/>
    <w:rsid w:val="00554969"/>
    <w:rsid w:val="00554993"/>
    <w:rsid w:val="005549F1"/>
    <w:rsid w:val="00555283"/>
    <w:rsid w:val="005552DA"/>
    <w:rsid w:val="00555311"/>
    <w:rsid w:val="0055590E"/>
    <w:rsid w:val="0055591E"/>
    <w:rsid w:val="00556069"/>
    <w:rsid w:val="00556204"/>
    <w:rsid w:val="00556230"/>
    <w:rsid w:val="0055624D"/>
    <w:rsid w:val="005562EA"/>
    <w:rsid w:val="00556614"/>
    <w:rsid w:val="0055662A"/>
    <w:rsid w:val="005567A8"/>
    <w:rsid w:val="005567D1"/>
    <w:rsid w:val="00556829"/>
    <w:rsid w:val="00556E4D"/>
    <w:rsid w:val="005570AF"/>
    <w:rsid w:val="005570DD"/>
    <w:rsid w:val="0055720A"/>
    <w:rsid w:val="005572FD"/>
    <w:rsid w:val="005574B7"/>
    <w:rsid w:val="00557656"/>
    <w:rsid w:val="00557835"/>
    <w:rsid w:val="0055794C"/>
    <w:rsid w:val="00557C6F"/>
    <w:rsid w:val="0056007A"/>
    <w:rsid w:val="00560553"/>
    <w:rsid w:val="00560585"/>
    <w:rsid w:val="005605A2"/>
    <w:rsid w:val="00560B23"/>
    <w:rsid w:val="00560D78"/>
    <w:rsid w:val="0056104D"/>
    <w:rsid w:val="0056112F"/>
    <w:rsid w:val="0056120B"/>
    <w:rsid w:val="00561360"/>
    <w:rsid w:val="00561829"/>
    <w:rsid w:val="00561BB4"/>
    <w:rsid w:val="00561C03"/>
    <w:rsid w:val="005620E5"/>
    <w:rsid w:val="0056218A"/>
    <w:rsid w:val="00563152"/>
    <w:rsid w:val="00563411"/>
    <w:rsid w:val="00563711"/>
    <w:rsid w:val="00563771"/>
    <w:rsid w:val="005638EE"/>
    <w:rsid w:val="00563E39"/>
    <w:rsid w:val="00564291"/>
    <w:rsid w:val="00564776"/>
    <w:rsid w:val="00564898"/>
    <w:rsid w:val="00564A0E"/>
    <w:rsid w:val="00565010"/>
    <w:rsid w:val="005651F4"/>
    <w:rsid w:val="00565513"/>
    <w:rsid w:val="00565C72"/>
    <w:rsid w:val="00566758"/>
    <w:rsid w:val="00566B27"/>
    <w:rsid w:val="00566BA8"/>
    <w:rsid w:val="00566D71"/>
    <w:rsid w:val="00566E4F"/>
    <w:rsid w:val="00566E99"/>
    <w:rsid w:val="00566F43"/>
    <w:rsid w:val="00567276"/>
    <w:rsid w:val="005675E2"/>
    <w:rsid w:val="005677D7"/>
    <w:rsid w:val="00567AA7"/>
    <w:rsid w:val="00567B6C"/>
    <w:rsid w:val="005709F5"/>
    <w:rsid w:val="00570B24"/>
    <w:rsid w:val="00570F7B"/>
    <w:rsid w:val="005710FF"/>
    <w:rsid w:val="005715F0"/>
    <w:rsid w:val="005717F4"/>
    <w:rsid w:val="00571CD0"/>
    <w:rsid w:val="00571CDA"/>
    <w:rsid w:val="00571CF9"/>
    <w:rsid w:val="00571F5F"/>
    <w:rsid w:val="0057211B"/>
    <w:rsid w:val="00572263"/>
    <w:rsid w:val="0057241E"/>
    <w:rsid w:val="00572572"/>
    <w:rsid w:val="0057258E"/>
    <w:rsid w:val="00572695"/>
    <w:rsid w:val="00572793"/>
    <w:rsid w:val="00572A4C"/>
    <w:rsid w:val="00572BFF"/>
    <w:rsid w:val="00572CB2"/>
    <w:rsid w:val="00572D39"/>
    <w:rsid w:val="00573409"/>
    <w:rsid w:val="00573600"/>
    <w:rsid w:val="005739FD"/>
    <w:rsid w:val="00573FEC"/>
    <w:rsid w:val="00574438"/>
    <w:rsid w:val="00574618"/>
    <w:rsid w:val="005748A8"/>
    <w:rsid w:val="005749F2"/>
    <w:rsid w:val="0057507A"/>
    <w:rsid w:val="0057544A"/>
    <w:rsid w:val="005756B7"/>
    <w:rsid w:val="005759B7"/>
    <w:rsid w:val="00575A74"/>
    <w:rsid w:val="00575D41"/>
    <w:rsid w:val="005761AB"/>
    <w:rsid w:val="005766D8"/>
    <w:rsid w:val="00576980"/>
    <w:rsid w:val="00576EFA"/>
    <w:rsid w:val="00577397"/>
    <w:rsid w:val="005775FC"/>
    <w:rsid w:val="005778C4"/>
    <w:rsid w:val="00577A7A"/>
    <w:rsid w:val="00580089"/>
    <w:rsid w:val="00580892"/>
    <w:rsid w:val="005809CC"/>
    <w:rsid w:val="00580E9E"/>
    <w:rsid w:val="00580ECA"/>
    <w:rsid w:val="00580F85"/>
    <w:rsid w:val="0058112F"/>
    <w:rsid w:val="005813BF"/>
    <w:rsid w:val="005815D7"/>
    <w:rsid w:val="00581704"/>
    <w:rsid w:val="00581946"/>
    <w:rsid w:val="00581B11"/>
    <w:rsid w:val="00581B13"/>
    <w:rsid w:val="00581B8D"/>
    <w:rsid w:val="00581E51"/>
    <w:rsid w:val="00581FE6"/>
    <w:rsid w:val="0058200E"/>
    <w:rsid w:val="00582486"/>
    <w:rsid w:val="00582EDB"/>
    <w:rsid w:val="0058319F"/>
    <w:rsid w:val="0058322E"/>
    <w:rsid w:val="00583318"/>
    <w:rsid w:val="00583B21"/>
    <w:rsid w:val="0058484E"/>
    <w:rsid w:val="00584AA5"/>
    <w:rsid w:val="00584C00"/>
    <w:rsid w:val="00584C7D"/>
    <w:rsid w:val="00584D36"/>
    <w:rsid w:val="00584F15"/>
    <w:rsid w:val="00584F7A"/>
    <w:rsid w:val="005852CC"/>
    <w:rsid w:val="005855C4"/>
    <w:rsid w:val="005857CF"/>
    <w:rsid w:val="00585A44"/>
    <w:rsid w:val="00586446"/>
    <w:rsid w:val="00586473"/>
    <w:rsid w:val="0058706D"/>
    <w:rsid w:val="0058746F"/>
    <w:rsid w:val="00587830"/>
    <w:rsid w:val="00587AFF"/>
    <w:rsid w:val="00587BEC"/>
    <w:rsid w:val="00587F3F"/>
    <w:rsid w:val="0059026B"/>
    <w:rsid w:val="00590818"/>
    <w:rsid w:val="00590995"/>
    <w:rsid w:val="00590A15"/>
    <w:rsid w:val="00590F34"/>
    <w:rsid w:val="0059107E"/>
    <w:rsid w:val="0059122C"/>
    <w:rsid w:val="00591834"/>
    <w:rsid w:val="005918E5"/>
    <w:rsid w:val="00591C52"/>
    <w:rsid w:val="00592032"/>
    <w:rsid w:val="005921E7"/>
    <w:rsid w:val="0059223C"/>
    <w:rsid w:val="0059228B"/>
    <w:rsid w:val="0059238A"/>
    <w:rsid w:val="00592A10"/>
    <w:rsid w:val="00592C8E"/>
    <w:rsid w:val="00592EAB"/>
    <w:rsid w:val="005934DE"/>
    <w:rsid w:val="0059382A"/>
    <w:rsid w:val="00593BB5"/>
    <w:rsid w:val="00593F53"/>
    <w:rsid w:val="0059425E"/>
    <w:rsid w:val="005942DF"/>
    <w:rsid w:val="00594777"/>
    <w:rsid w:val="005948AD"/>
    <w:rsid w:val="0059499A"/>
    <w:rsid w:val="00594E5E"/>
    <w:rsid w:val="00594F2F"/>
    <w:rsid w:val="00595380"/>
    <w:rsid w:val="0059567E"/>
    <w:rsid w:val="00595738"/>
    <w:rsid w:val="005957F4"/>
    <w:rsid w:val="005959EB"/>
    <w:rsid w:val="00595BDD"/>
    <w:rsid w:val="00595DF5"/>
    <w:rsid w:val="00596069"/>
    <w:rsid w:val="005963B5"/>
    <w:rsid w:val="005969E8"/>
    <w:rsid w:val="00596C9A"/>
    <w:rsid w:val="00596EBD"/>
    <w:rsid w:val="00597B54"/>
    <w:rsid w:val="005A04F9"/>
    <w:rsid w:val="005A081A"/>
    <w:rsid w:val="005A08D9"/>
    <w:rsid w:val="005A0D26"/>
    <w:rsid w:val="005A0E07"/>
    <w:rsid w:val="005A0EB6"/>
    <w:rsid w:val="005A1190"/>
    <w:rsid w:val="005A1516"/>
    <w:rsid w:val="005A1A2A"/>
    <w:rsid w:val="005A1B23"/>
    <w:rsid w:val="005A1E03"/>
    <w:rsid w:val="005A2072"/>
    <w:rsid w:val="005A2248"/>
    <w:rsid w:val="005A26D0"/>
    <w:rsid w:val="005A3624"/>
    <w:rsid w:val="005A3AF5"/>
    <w:rsid w:val="005A3B5B"/>
    <w:rsid w:val="005A41E7"/>
    <w:rsid w:val="005A460E"/>
    <w:rsid w:val="005A47D7"/>
    <w:rsid w:val="005A49BF"/>
    <w:rsid w:val="005A49C6"/>
    <w:rsid w:val="005A4C57"/>
    <w:rsid w:val="005A500C"/>
    <w:rsid w:val="005A5092"/>
    <w:rsid w:val="005A510D"/>
    <w:rsid w:val="005A5159"/>
    <w:rsid w:val="005A5A85"/>
    <w:rsid w:val="005A6668"/>
    <w:rsid w:val="005A75CA"/>
    <w:rsid w:val="005A7771"/>
    <w:rsid w:val="005A7814"/>
    <w:rsid w:val="005A7826"/>
    <w:rsid w:val="005A7CE1"/>
    <w:rsid w:val="005B00BF"/>
    <w:rsid w:val="005B02C5"/>
    <w:rsid w:val="005B04E3"/>
    <w:rsid w:val="005B0510"/>
    <w:rsid w:val="005B05F5"/>
    <w:rsid w:val="005B06BF"/>
    <w:rsid w:val="005B079B"/>
    <w:rsid w:val="005B0D61"/>
    <w:rsid w:val="005B0F79"/>
    <w:rsid w:val="005B0FCD"/>
    <w:rsid w:val="005B1158"/>
    <w:rsid w:val="005B18BF"/>
    <w:rsid w:val="005B1D55"/>
    <w:rsid w:val="005B1F34"/>
    <w:rsid w:val="005B1F77"/>
    <w:rsid w:val="005B2118"/>
    <w:rsid w:val="005B27D9"/>
    <w:rsid w:val="005B2837"/>
    <w:rsid w:val="005B2969"/>
    <w:rsid w:val="005B2972"/>
    <w:rsid w:val="005B2CD3"/>
    <w:rsid w:val="005B2E65"/>
    <w:rsid w:val="005B3058"/>
    <w:rsid w:val="005B3656"/>
    <w:rsid w:val="005B38FF"/>
    <w:rsid w:val="005B3AE9"/>
    <w:rsid w:val="005B3C17"/>
    <w:rsid w:val="005B407F"/>
    <w:rsid w:val="005B433A"/>
    <w:rsid w:val="005B4346"/>
    <w:rsid w:val="005B49C0"/>
    <w:rsid w:val="005B4A07"/>
    <w:rsid w:val="005B4AF9"/>
    <w:rsid w:val="005B4EB7"/>
    <w:rsid w:val="005B5199"/>
    <w:rsid w:val="005B534F"/>
    <w:rsid w:val="005B54F5"/>
    <w:rsid w:val="005B59D5"/>
    <w:rsid w:val="005B5C70"/>
    <w:rsid w:val="005B5DB4"/>
    <w:rsid w:val="005B5EA3"/>
    <w:rsid w:val="005B600D"/>
    <w:rsid w:val="005B6199"/>
    <w:rsid w:val="005B6268"/>
    <w:rsid w:val="005B6452"/>
    <w:rsid w:val="005B65B6"/>
    <w:rsid w:val="005B68D5"/>
    <w:rsid w:val="005B7486"/>
    <w:rsid w:val="005B780A"/>
    <w:rsid w:val="005B7B19"/>
    <w:rsid w:val="005B7C10"/>
    <w:rsid w:val="005C02DD"/>
    <w:rsid w:val="005C03DF"/>
    <w:rsid w:val="005C0405"/>
    <w:rsid w:val="005C0563"/>
    <w:rsid w:val="005C062A"/>
    <w:rsid w:val="005C072D"/>
    <w:rsid w:val="005C0C27"/>
    <w:rsid w:val="005C0F6C"/>
    <w:rsid w:val="005C1019"/>
    <w:rsid w:val="005C1234"/>
    <w:rsid w:val="005C1311"/>
    <w:rsid w:val="005C134A"/>
    <w:rsid w:val="005C15E1"/>
    <w:rsid w:val="005C15E7"/>
    <w:rsid w:val="005C1B30"/>
    <w:rsid w:val="005C1D19"/>
    <w:rsid w:val="005C1DC7"/>
    <w:rsid w:val="005C1F65"/>
    <w:rsid w:val="005C210D"/>
    <w:rsid w:val="005C2462"/>
    <w:rsid w:val="005C265A"/>
    <w:rsid w:val="005C26A8"/>
    <w:rsid w:val="005C2760"/>
    <w:rsid w:val="005C2AF3"/>
    <w:rsid w:val="005C2BEB"/>
    <w:rsid w:val="005C2EA5"/>
    <w:rsid w:val="005C3DBC"/>
    <w:rsid w:val="005C402B"/>
    <w:rsid w:val="005C435A"/>
    <w:rsid w:val="005C454E"/>
    <w:rsid w:val="005C473C"/>
    <w:rsid w:val="005C4D46"/>
    <w:rsid w:val="005C4DB2"/>
    <w:rsid w:val="005C539C"/>
    <w:rsid w:val="005C569A"/>
    <w:rsid w:val="005C5C3E"/>
    <w:rsid w:val="005C5C8E"/>
    <w:rsid w:val="005C5D1A"/>
    <w:rsid w:val="005C5E3D"/>
    <w:rsid w:val="005C6388"/>
    <w:rsid w:val="005C683E"/>
    <w:rsid w:val="005C714A"/>
    <w:rsid w:val="005C7204"/>
    <w:rsid w:val="005C7B3F"/>
    <w:rsid w:val="005C7D69"/>
    <w:rsid w:val="005D02C6"/>
    <w:rsid w:val="005D054A"/>
    <w:rsid w:val="005D0760"/>
    <w:rsid w:val="005D0C89"/>
    <w:rsid w:val="005D15FF"/>
    <w:rsid w:val="005D1722"/>
    <w:rsid w:val="005D179C"/>
    <w:rsid w:val="005D1917"/>
    <w:rsid w:val="005D191E"/>
    <w:rsid w:val="005D2058"/>
    <w:rsid w:val="005D22C0"/>
    <w:rsid w:val="005D2351"/>
    <w:rsid w:val="005D24B7"/>
    <w:rsid w:val="005D25A9"/>
    <w:rsid w:val="005D28DF"/>
    <w:rsid w:val="005D2F8F"/>
    <w:rsid w:val="005D3052"/>
    <w:rsid w:val="005D3576"/>
    <w:rsid w:val="005D364B"/>
    <w:rsid w:val="005D3D2C"/>
    <w:rsid w:val="005D475C"/>
    <w:rsid w:val="005D4775"/>
    <w:rsid w:val="005D5441"/>
    <w:rsid w:val="005D549C"/>
    <w:rsid w:val="005D5938"/>
    <w:rsid w:val="005D5C4F"/>
    <w:rsid w:val="005D5CFA"/>
    <w:rsid w:val="005D5DA6"/>
    <w:rsid w:val="005D5EC4"/>
    <w:rsid w:val="005D6214"/>
    <w:rsid w:val="005D64C0"/>
    <w:rsid w:val="005D64D6"/>
    <w:rsid w:val="005D6AFD"/>
    <w:rsid w:val="005D6BC8"/>
    <w:rsid w:val="005D6BD3"/>
    <w:rsid w:val="005D701B"/>
    <w:rsid w:val="005D72B2"/>
    <w:rsid w:val="005D74B9"/>
    <w:rsid w:val="005D7582"/>
    <w:rsid w:val="005D758F"/>
    <w:rsid w:val="005D76EE"/>
    <w:rsid w:val="005D789B"/>
    <w:rsid w:val="005D7C17"/>
    <w:rsid w:val="005D7E13"/>
    <w:rsid w:val="005E030C"/>
    <w:rsid w:val="005E0822"/>
    <w:rsid w:val="005E0FA4"/>
    <w:rsid w:val="005E0FF3"/>
    <w:rsid w:val="005E1072"/>
    <w:rsid w:val="005E122B"/>
    <w:rsid w:val="005E12ED"/>
    <w:rsid w:val="005E14AD"/>
    <w:rsid w:val="005E1646"/>
    <w:rsid w:val="005E1D12"/>
    <w:rsid w:val="005E2088"/>
    <w:rsid w:val="005E2F9E"/>
    <w:rsid w:val="005E328B"/>
    <w:rsid w:val="005E3917"/>
    <w:rsid w:val="005E3B46"/>
    <w:rsid w:val="005E3B73"/>
    <w:rsid w:val="005E3BE0"/>
    <w:rsid w:val="005E40BC"/>
    <w:rsid w:val="005E4575"/>
    <w:rsid w:val="005E47C4"/>
    <w:rsid w:val="005E4C80"/>
    <w:rsid w:val="005E4EF3"/>
    <w:rsid w:val="005E5384"/>
    <w:rsid w:val="005E5508"/>
    <w:rsid w:val="005E574D"/>
    <w:rsid w:val="005E5807"/>
    <w:rsid w:val="005E5BC5"/>
    <w:rsid w:val="005E6392"/>
    <w:rsid w:val="005E68AB"/>
    <w:rsid w:val="005E691F"/>
    <w:rsid w:val="005E6CD4"/>
    <w:rsid w:val="005E6F4F"/>
    <w:rsid w:val="005E70C6"/>
    <w:rsid w:val="005E73DC"/>
    <w:rsid w:val="005E744F"/>
    <w:rsid w:val="005E74B2"/>
    <w:rsid w:val="005E7705"/>
    <w:rsid w:val="005E783F"/>
    <w:rsid w:val="005E7C3F"/>
    <w:rsid w:val="005F0156"/>
    <w:rsid w:val="005F030A"/>
    <w:rsid w:val="005F0345"/>
    <w:rsid w:val="005F0359"/>
    <w:rsid w:val="005F0500"/>
    <w:rsid w:val="005F0580"/>
    <w:rsid w:val="005F196A"/>
    <w:rsid w:val="005F1C57"/>
    <w:rsid w:val="005F1EB9"/>
    <w:rsid w:val="005F1F97"/>
    <w:rsid w:val="005F215A"/>
    <w:rsid w:val="005F2234"/>
    <w:rsid w:val="005F233D"/>
    <w:rsid w:val="005F25B5"/>
    <w:rsid w:val="005F25DE"/>
    <w:rsid w:val="005F2776"/>
    <w:rsid w:val="005F2C08"/>
    <w:rsid w:val="005F2CD2"/>
    <w:rsid w:val="005F3033"/>
    <w:rsid w:val="005F3194"/>
    <w:rsid w:val="005F34B5"/>
    <w:rsid w:val="005F3BA5"/>
    <w:rsid w:val="005F4333"/>
    <w:rsid w:val="005F4562"/>
    <w:rsid w:val="005F4AC4"/>
    <w:rsid w:val="005F525A"/>
    <w:rsid w:val="005F53D4"/>
    <w:rsid w:val="005F55B1"/>
    <w:rsid w:val="005F574F"/>
    <w:rsid w:val="005F59E3"/>
    <w:rsid w:val="005F5BA0"/>
    <w:rsid w:val="005F5D86"/>
    <w:rsid w:val="005F5F0D"/>
    <w:rsid w:val="005F5FDD"/>
    <w:rsid w:val="005F648E"/>
    <w:rsid w:val="005F64EA"/>
    <w:rsid w:val="005F66D6"/>
    <w:rsid w:val="005F6755"/>
    <w:rsid w:val="005F698B"/>
    <w:rsid w:val="005F6E55"/>
    <w:rsid w:val="005F6E71"/>
    <w:rsid w:val="005F6F90"/>
    <w:rsid w:val="005F70B1"/>
    <w:rsid w:val="005F7589"/>
    <w:rsid w:val="005F7756"/>
    <w:rsid w:val="005F77A3"/>
    <w:rsid w:val="005F7AE8"/>
    <w:rsid w:val="006000E4"/>
    <w:rsid w:val="00600394"/>
    <w:rsid w:val="00600480"/>
    <w:rsid w:val="0060052B"/>
    <w:rsid w:val="006005C9"/>
    <w:rsid w:val="0060069A"/>
    <w:rsid w:val="00600817"/>
    <w:rsid w:val="00601308"/>
    <w:rsid w:val="006018A4"/>
    <w:rsid w:val="00601A52"/>
    <w:rsid w:val="00601C4E"/>
    <w:rsid w:val="00601EEC"/>
    <w:rsid w:val="00602C2F"/>
    <w:rsid w:val="00602D9B"/>
    <w:rsid w:val="00602DD9"/>
    <w:rsid w:val="00602FE9"/>
    <w:rsid w:val="006037C3"/>
    <w:rsid w:val="0060387C"/>
    <w:rsid w:val="0060394D"/>
    <w:rsid w:val="00603982"/>
    <w:rsid w:val="00604039"/>
    <w:rsid w:val="006041E7"/>
    <w:rsid w:val="006043F9"/>
    <w:rsid w:val="00604954"/>
    <w:rsid w:val="00604AD6"/>
    <w:rsid w:val="00604C60"/>
    <w:rsid w:val="00604E84"/>
    <w:rsid w:val="00604EFE"/>
    <w:rsid w:val="006050A6"/>
    <w:rsid w:val="006052C0"/>
    <w:rsid w:val="0060542E"/>
    <w:rsid w:val="006056BF"/>
    <w:rsid w:val="00605EAD"/>
    <w:rsid w:val="00605F59"/>
    <w:rsid w:val="00606923"/>
    <w:rsid w:val="00606EB9"/>
    <w:rsid w:val="006074AC"/>
    <w:rsid w:val="0060761D"/>
    <w:rsid w:val="00607B34"/>
    <w:rsid w:val="00607E5B"/>
    <w:rsid w:val="00607EBB"/>
    <w:rsid w:val="006103A6"/>
    <w:rsid w:val="00610437"/>
    <w:rsid w:val="00610561"/>
    <w:rsid w:val="006105A9"/>
    <w:rsid w:val="006105BA"/>
    <w:rsid w:val="00610769"/>
    <w:rsid w:val="0061079D"/>
    <w:rsid w:val="00610AF6"/>
    <w:rsid w:val="0061123A"/>
    <w:rsid w:val="006112AC"/>
    <w:rsid w:val="0061148D"/>
    <w:rsid w:val="00611B61"/>
    <w:rsid w:val="00611BD2"/>
    <w:rsid w:val="006120DE"/>
    <w:rsid w:val="006122B3"/>
    <w:rsid w:val="0061242F"/>
    <w:rsid w:val="00612623"/>
    <w:rsid w:val="006129E1"/>
    <w:rsid w:val="00612CD7"/>
    <w:rsid w:val="00612DF7"/>
    <w:rsid w:val="006132BD"/>
    <w:rsid w:val="0061367C"/>
    <w:rsid w:val="0061379B"/>
    <w:rsid w:val="00613939"/>
    <w:rsid w:val="00613A15"/>
    <w:rsid w:val="00614196"/>
    <w:rsid w:val="006142D9"/>
    <w:rsid w:val="00614460"/>
    <w:rsid w:val="00614477"/>
    <w:rsid w:val="00614809"/>
    <w:rsid w:val="006148A1"/>
    <w:rsid w:val="006149A8"/>
    <w:rsid w:val="00615298"/>
    <w:rsid w:val="00615433"/>
    <w:rsid w:val="00615DF8"/>
    <w:rsid w:val="00616004"/>
    <w:rsid w:val="00616122"/>
    <w:rsid w:val="0061616E"/>
    <w:rsid w:val="0061623A"/>
    <w:rsid w:val="00616241"/>
    <w:rsid w:val="006167EE"/>
    <w:rsid w:val="00616E68"/>
    <w:rsid w:val="006171A3"/>
    <w:rsid w:val="0061757A"/>
    <w:rsid w:val="006176DC"/>
    <w:rsid w:val="006177DB"/>
    <w:rsid w:val="006178F3"/>
    <w:rsid w:val="00617CB5"/>
    <w:rsid w:val="00617FEF"/>
    <w:rsid w:val="0062009B"/>
    <w:rsid w:val="00620451"/>
    <w:rsid w:val="00620C13"/>
    <w:rsid w:val="00620CC4"/>
    <w:rsid w:val="0062116A"/>
    <w:rsid w:val="0062119A"/>
    <w:rsid w:val="00621579"/>
    <w:rsid w:val="00621768"/>
    <w:rsid w:val="00621F60"/>
    <w:rsid w:val="006221DE"/>
    <w:rsid w:val="006222BB"/>
    <w:rsid w:val="006225D8"/>
    <w:rsid w:val="0062274B"/>
    <w:rsid w:val="00622914"/>
    <w:rsid w:val="00622A16"/>
    <w:rsid w:val="00622ED0"/>
    <w:rsid w:val="00622EFA"/>
    <w:rsid w:val="0062335C"/>
    <w:rsid w:val="00623393"/>
    <w:rsid w:val="00623404"/>
    <w:rsid w:val="00623A4F"/>
    <w:rsid w:val="00623A56"/>
    <w:rsid w:val="00623B59"/>
    <w:rsid w:val="00624241"/>
    <w:rsid w:val="006248DC"/>
    <w:rsid w:val="006249A8"/>
    <w:rsid w:val="00624C87"/>
    <w:rsid w:val="00624E6B"/>
    <w:rsid w:val="00625273"/>
    <w:rsid w:val="006254E4"/>
    <w:rsid w:val="00625547"/>
    <w:rsid w:val="00625670"/>
    <w:rsid w:val="006256B3"/>
    <w:rsid w:val="0062570B"/>
    <w:rsid w:val="0062596F"/>
    <w:rsid w:val="00625C07"/>
    <w:rsid w:val="00625C6B"/>
    <w:rsid w:val="00625D66"/>
    <w:rsid w:val="00625FFE"/>
    <w:rsid w:val="00626258"/>
    <w:rsid w:val="00626379"/>
    <w:rsid w:val="0062671B"/>
    <w:rsid w:val="00626A1C"/>
    <w:rsid w:val="00626DB1"/>
    <w:rsid w:val="006270B6"/>
    <w:rsid w:val="00627151"/>
    <w:rsid w:val="006274CC"/>
    <w:rsid w:val="00627AE8"/>
    <w:rsid w:val="00627C0D"/>
    <w:rsid w:val="00627CC3"/>
    <w:rsid w:val="00627CD9"/>
    <w:rsid w:val="00630141"/>
    <w:rsid w:val="00630215"/>
    <w:rsid w:val="00630604"/>
    <w:rsid w:val="00630A66"/>
    <w:rsid w:val="00630B9C"/>
    <w:rsid w:val="006310FF"/>
    <w:rsid w:val="006311B9"/>
    <w:rsid w:val="006317A3"/>
    <w:rsid w:val="00631950"/>
    <w:rsid w:val="00631C44"/>
    <w:rsid w:val="00631E17"/>
    <w:rsid w:val="0063205B"/>
    <w:rsid w:val="006327D0"/>
    <w:rsid w:val="00632948"/>
    <w:rsid w:val="0063297E"/>
    <w:rsid w:val="006333D4"/>
    <w:rsid w:val="006334AE"/>
    <w:rsid w:val="0063356C"/>
    <w:rsid w:val="006335E6"/>
    <w:rsid w:val="0063367F"/>
    <w:rsid w:val="006336FD"/>
    <w:rsid w:val="00633762"/>
    <w:rsid w:val="00633C74"/>
    <w:rsid w:val="006340BD"/>
    <w:rsid w:val="0063422A"/>
    <w:rsid w:val="0063432B"/>
    <w:rsid w:val="006343FF"/>
    <w:rsid w:val="006345E6"/>
    <w:rsid w:val="00634EDF"/>
    <w:rsid w:val="00634FEE"/>
    <w:rsid w:val="006353D9"/>
    <w:rsid w:val="006358F4"/>
    <w:rsid w:val="00635EB7"/>
    <w:rsid w:val="00636044"/>
    <w:rsid w:val="006362B3"/>
    <w:rsid w:val="006362D3"/>
    <w:rsid w:val="0063674A"/>
    <w:rsid w:val="006369D2"/>
    <w:rsid w:val="00636CA0"/>
    <w:rsid w:val="0063706F"/>
    <w:rsid w:val="006375FD"/>
    <w:rsid w:val="00637823"/>
    <w:rsid w:val="00640195"/>
    <w:rsid w:val="006401E1"/>
    <w:rsid w:val="00640390"/>
    <w:rsid w:val="00640423"/>
    <w:rsid w:val="0064087F"/>
    <w:rsid w:val="006408F6"/>
    <w:rsid w:val="00640AF2"/>
    <w:rsid w:val="00640CAC"/>
    <w:rsid w:val="00640D1D"/>
    <w:rsid w:val="00640D5C"/>
    <w:rsid w:val="00640D7B"/>
    <w:rsid w:val="00640D9C"/>
    <w:rsid w:val="00640EA5"/>
    <w:rsid w:val="0064100C"/>
    <w:rsid w:val="00641CCD"/>
    <w:rsid w:val="00641D75"/>
    <w:rsid w:val="00641E2F"/>
    <w:rsid w:val="00642072"/>
    <w:rsid w:val="006424AE"/>
    <w:rsid w:val="006428DF"/>
    <w:rsid w:val="006431B3"/>
    <w:rsid w:val="0064358D"/>
    <w:rsid w:val="006441EA"/>
    <w:rsid w:val="0064433C"/>
    <w:rsid w:val="00644725"/>
    <w:rsid w:val="00644756"/>
    <w:rsid w:val="006448B3"/>
    <w:rsid w:val="00644A15"/>
    <w:rsid w:val="00644C6C"/>
    <w:rsid w:val="00644D0C"/>
    <w:rsid w:val="006450C1"/>
    <w:rsid w:val="006455FD"/>
    <w:rsid w:val="00645DF6"/>
    <w:rsid w:val="00645E3F"/>
    <w:rsid w:val="006461E2"/>
    <w:rsid w:val="006466C2"/>
    <w:rsid w:val="00646AB9"/>
    <w:rsid w:val="0064728F"/>
    <w:rsid w:val="006472A5"/>
    <w:rsid w:val="00647643"/>
    <w:rsid w:val="006479CE"/>
    <w:rsid w:val="00647B71"/>
    <w:rsid w:val="00647EDA"/>
    <w:rsid w:val="006502EB"/>
    <w:rsid w:val="00650AE3"/>
    <w:rsid w:val="006510B7"/>
    <w:rsid w:val="006518EE"/>
    <w:rsid w:val="00651A50"/>
    <w:rsid w:val="00651AEF"/>
    <w:rsid w:val="00651C88"/>
    <w:rsid w:val="006520F0"/>
    <w:rsid w:val="006522D0"/>
    <w:rsid w:val="00652868"/>
    <w:rsid w:val="00652947"/>
    <w:rsid w:val="00652E21"/>
    <w:rsid w:val="006533A8"/>
    <w:rsid w:val="00653443"/>
    <w:rsid w:val="006536D6"/>
    <w:rsid w:val="00653787"/>
    <w:rsid w:val="00653B34"/>
    <w:rsid w:val="00653B4F"/>
    <w:rsid w:val="0065413D"/>
    <w:rsid w:val="0065484C"/>
    <w:rsid w:val="00654999"/>
    <w:rsid w:val="00654ADB"/>
    <w:rsid w:val="00654AF5"/>
    <w:rsid w:val="00654C48"/>
    <w:rsid w:val="00654EE9"/>
    <w:rsid w:val="0065526E"/>
    <w:rsid w:val="0065537C"/>
    <w:rsid w:val="006553FF"/>
    <w:rsid w:val="00655B42"/>
    <w:rsid w:val="00655B69"/>
    <w:rsid w:val="00655C64"/>
    <w:rsid w:val="006562BF"/>
    <w:rsid w:val="006568FA"/>
    <w:rsid w:val="00656E83"/>
    <w:rsid w:val="00657120"/>
    <w:rsid w:val="00657378"/>
    <w:rsid w:val="0065742D"/>
    <w:rsid w:val="0065748A"/>
    <w:rsid w:val="00657616"/>
    <w:rsid w:val="00657741"/>
    <w:rsid w:val="00657984"/>
    <w:rsid w:val="00657A65"/>
    <w:rsid w:val="00657C7E"/>
    <w:rsid w:val="00657F2A"/>
    <w:rsid w:val="00657F73"/>
    <w:rsid w:val="0066049A"/>
    <w:rsid w:val="0066076E"/>
    <w:rsid w:val="00660877"/>
    <w:rsid w:val="006618C6"/>
    <w:rsid w:val="00661A76"/>
    <w:rsid w:val="006622CF"/>
    <w:rsid w:val="00662779"/>
    <w:rsid w:val="006627F0"/>
    <w:rsid w:val="00662CD1"/>
    <w:rsid w:val="00662FB4"/>
    <w:rsid w:val="006635D1"/>
    <w:rsid w:val="006637C1"/>
    <w:rsid w:val="00663988"/>
    <w:rsid w:val="006639DA"/>
    <w:rsid w:val="00663BF4"/>
    <w:rsid w:val="0066453A"/>
    <w:rsid w:val="00664DF9"/>
    <w:rsid w:val="00664F0D"/>
    <w:rsid w:val="006650E7"/>
    <w:rsid w:val="006652B9"/>
    <w:rsid w:val="00665395"/>
    <w:rsid w:val="0066591C"/>
    <w:rsid w:val="006659A7"/>
    <w:rsid w:val="00665EAB"/>
    <w:rsid w:val="00665F26"/>
    <w:rsid w:val="00666814"/>
    <w:rsid w:val="00666DCA"/>
    <w:rsid w:val="00666F25"/>
    <w:rsid w:val="00666FB6"/>
    <w:rsid w:val="00667255"/>
    <w:rsid w:val="0066736E"/>
    <w:rsid w:val="006674F5"/>
    <w:rsid w:val="006676C7"/>
    <w:rsid w:val="0066793A"/>
    <w:rsid w:val="00667F0D"/>
    <w:rsid w:val="006701BB"/>
    <w:rsid w:val="006701F1"/>
    <w:rsid w:val="00670493"/>
    <w:rsid w:val="00670507"/>
    <w:rsid w:val="00670596"/>
    <w:rsid w:val="006705DF"/>
    <w:rsid w:val="00670C85"/>
    <w:rsid w:val="006710D3"/>
    <w:rsid w:val="0067136C"/>
    <w:rsid w:val="00671510"/>
    <w:rsid w:val="006715AD"/>
    <w:rsid w:val="0067187A"/>
    <w:rsid w:val="00671E50"/>
    <w:rsid w:val="006723A4"/>
    <w:rsid w:val="006724AB"/>
    <w:rsid w:val="00672840"/>
    <w:rsid w:val="00672FE4"/>
    <w:rsid w:val="006730EF"/>
    <w:rsid w:val="006737FC"/>
    <w:rsid w:val="00673DE6"/>
    <w:rsid w:val="0067447D"/>
    <w:rsid w:val="00674590"/>
    <w:rsid w:val="006745B4"/>
    <w:rsid w:val="00674965"/>
    <w:rsid w:val="00674A12"/>
    <w:rsid w:val="00674D6B"/>
    <w:rsid w:val="00674DC6"/>
    <w:rsid w:val="006755DA"/>
    <w:rsid w:val="00675868"/>
    <w:rsid w:val="00675B89"/>
    <w:rsid w:val="006760A5"/>
    <w:rsid w:val="006761A2"/>
    <w:rsid w:val="006764EB"/>
    <w:rsid w:val="0067668F"/>
    <w:rsid w:val="006774A7"/>
    <w:rsid w:val="006774F0"/>
    <w:rsid w:val="00677608"/>
    <w:rsid w:val="006776FD"/>
    <w:rsid w:val="00677713"/>
    <w:rsid w:val="00677774"/>
    <w:rsid w:val="00677AF4"/>
    <w:rsid w:val="00677ED7"/>
    <w:rsid w:val="006809E2"/>
    <w:rsid w:val="00680A8B"/>
    <w:rsid w:val="00680C4D"/>
    <w:rsid w:val="00680EF1"/>
    <w:rsid w:val="00680F0C"/>
    <w:rsid w:val="006812C9"/>
    <w:rsid w:val="0068152A"/>
    <w:rsid w:val="00681BB8"/>
    <w:rsid w:val="0068222E"/>
    <w:rsid w:val="00682897"/>
    <w:rsid w:val="00683378"/>
    <w:rsid w:val="006838AD"/>
    <w:rsid w:val="00683955"/>
    <w:rsid w:val="00683E77"/>
    <w:rsid w:val="00684018"/>
    <w:rsid w:val="006840BD"/>
    <w:rsid w:val="00684182"/>
    <w:rsid w:val="00684603"/>
    <w:rsid w:val="00684772"/>
    <w:rsid w:val="00685BC2"/>
    <w:rsid w:val="00685E69"/>
    <w:rsid w:val="00685ED4"/>
    <w:rsid w:val="00686336"/>
    <w:rsid w:val="0068654D"/>
    <w:rsid w:val="00686595"/>
    <w:rsid w:val="00686910"/>
    <w:rsid w:val="00686F0E"/>
    <w:rsid w:val="00686FF1"/>
    <w:rsid w:val="0068708B"/>
    <w:rsid w:val="0068787D"/>
    <w:rsid w:val="0068791B"/>
    <w:rsid w:val="00687D3F"/>
    <w:rsid w:val="006902A7"/>
    <w:rsid w:val="0069054D"/>
    <w:rsid w:val="0069068E"/>
    <w:rsid w:val="00690799"/>
    <w:rsid w:val="00690D50"/>
    <w:rsid w:val="00690FAF"/>
    <w:rsid w:val="00690FDD"/>
    <w:rsid w:val="0069128C"/>
    <w:rsid w:val="00691A3F"/>
    <w:rsid w:val="00691DC4"/>
    <w:rsid w:val="006921C9"/>
    <w:rsid w:val="0069235E"/>
    <w:rsid w:val="006923C8"/>
    <w:rsid w:val="0069263E"/>
    <w:rsid w:val="0069288C"/>
    <w:rsid w:val="00692895"/>
    <w:rsid w:val="006930A9"/>
    <w:rsid w:val="0069349F"/>
    <w:rsid w:val="006936AF"/>
    <w:rsid w:val="006938C6"/>
    <w:rsid w:val="00693D63"/>
    <w:rsid w:val="00693E36"/>
    <w:rsid w:val="00693ED6"/>
    <w:rsid w:val="00693F79"/>
    <w:rsid w:val="0069416F"/>
    <w:rsid w:val="006942E0"/>
    <w:rsid w:val="00694698"/>
    <w:rsid w:val="006958B0"/>
    <w:rsid w:val="006958E9"/>
    <w:rsid w:val="00695A00"/>
    <w:rsid w:val="006961C8"/>
    <w:rsid w:val="00696483"/>
    <w:rsid w:val="006964C5"/>
    <w:rsid w:val="006966BB"/>
    <w:rsid w:val="006966EC"/>
    <w:rsid w:val="0069679E"/>
    <w:rsid w:val="00697108"/>
    <w:rsid w:val="006971D6"/>
    <w:rsid w:val="0069723B"/>
    <w:rsid w:val="00697268"/>
    <w:rsid w:val="0069764B"/>
    <w:rsid w:val="0069782C"/>
    <w:rsid w:val="006978E2"/>
    <w:rsid w:val="00697966"/>
    <w:rsid w:val="00697D3B"/>
    <w:rsid w:val="00697E1B"/>
    <w:rsid w:val="00697F9E"/>
    <w:rsid w:val="006A0113"/>
    <w:rsid w:val="006A0186"/>
    <w:rsid w:val="006A0443"/>
    <w:rsid w:val="006A1058"/>
    <w:rsid w:val="006A1093"/>
    <w:rsid w:val="006A16D3"/>
    <w:rsid w:val="006A1725"/>
    <w:rsid w:val="006A19B4"/>
    <w:rsid w:val="006A1B53"/>
    <w:rsid w:val="006A21FD"/>
    <w:rsid w:val="006A28FD"/>
    <w:rsid w:val="006A2991"/>
    <w:rsid w:val="006A2B58"/>
    <w:rsid w:val="006A2BF5"/>
    <w:rsid w:val="006A323D"/>
    <w:rsid w:val="006A3801"/>
    <w:rsid w:val="006A3930"/>
    <w:rsid w:val="006A3D39"/>
    <w:rsid w:val="006A4297"/>
    <w:rsid w:val="006A4458"/>
    <w:rsid w:val="006A48E1"/>
    <w:rsid w:val="006A4C47"/>
    <w:rsid w:val="006A4D36"/>
    <w:rsid w:val="006A4EAB"/>
    <w:rsid w:val="006A4EEA"/>
    <w:rsid w:val="006A5264"/>
    <w:rsid w:val="006A578C"/>
    <w:rsid w:val="006A59CC"/>
    <w:rsid w:val="006A5A62"/>
    <w:rsid w:val="006A5D1A"/>
    <w:rsid w:val="006A5D7D"/>
    <w:rsid w:val="006A5EEE"/>
    <w:rsid w:val="006A611E"/>
    <w:rsid w:val="006A615E"/>
    <w:rsid w:val="006A6197"/>
    <w:rsid w:val="006A62F6"/>
    <w:rsid w:val="006A6388"/>
    <w:rsid w:val="006A6830"/>
    <w:rsid w:val="006A70A0"/>
    <w:rsid w:val="006A73BD"/>
    <w:rsid w:val="006A74DE"/>
    <w:rsid w:val="006A793D"/>
    <w:rsid w:val="006A7D22"/>
    <w:rsid w:val="006A7D63"/>
    <w:rsid w:val="006B0050"/>
    <w:rsid w:val="006B052B"/>
    <w:rsid w:val="006B059A"/>
    <w:rsid w:val="006B0DD0"/>
    <w:rsid w:val="006B0E2C"/>
    <w:rsid w:val="006B0EC8"/>
    <w:rsid w:val="006B1264"/>
    <w:rsid w:val="006B12D2"/>
    <w:rsid w:val="006B12EE"/>
    <w:rsid w:val="006B1708"/>
    <w:rsid w:val="006B172C"/>
    <w:rsid w:val="006B194F"/>
    <w:rsid w:val="006B1963"/>
    <w:rsid w:val="006B1F0D"/>
    <w:rsid w:val="006B1FEB"/>
    <w:rsid w:val="006B2336"/>
    <w:rsid w:val="006B2421"/>
    <w:rsid w:val="006B2B5C"/>
    <w:rsid w:val="006B2F63"/>
    <w:rsid w:val="006B2FB6"/>
    <w:rsid w:val="006B3068"/>
    <w:rsid w:val="006B30B6"/>
    <w:rsid w:val="006B30D3"/>
    <w:rsid w:val="006B31B9"/>
    <w:rsid w:val="006B32A4"/>
    <w:rsid w:val="006B369C"/>
    <w:rsid w:val="006B3740"/>
    <w:rsid w:val="006B3AD4"/>
    <w:rsid w:val="006B3D68"/>
    <w:rsid w:val="006B414B"/>
    <w:rsid w:val="006B429C"/>
    <w:rsid w:val="006B462F"/>
    <w:rsid w:val="006B464B"/>
    <w:rsid w:val="006B5446"/>
    <w:rsid w:val="006B558E"/>
    <w:rsid w:val="006B573F"/>
    <w:rsid w:val="006B5791"/>
    <w:rsid w:val="006B57CE"/>
    <w:rsid w:val="006B65BB"/>
    <w:rsid w:val="006B6946"/>
    <w:rsid w:val="006B6A70"/>
    <w:rsid w:val="006B6BA3"/>
    <w:rsid w:val="006B6C7A"/>
    <w:rsid w:val="006B70E2"/>
    <w:rsid w:val="006B78C1"/>
    <w:rsid w:val="006B790D"/>
    <w:rsid w:val="006B7A7F"/>
    <w:rsid w:val="006B7FD5"/>
    <w:rsid w:val="006C01BF"/>
    <w:rsid w:val="006C043B"/>
    <w:rsid w:val="006C083E"/>
    <w:rsid w:val="006C0C49"/>
    <w:rsid w:val="006C1051"/>
    <w:rsid w:val="006C10DC"/>
    <w:rsid w:val="006C184F"/>
    <w:rsid w:val="006C190D"/>
    <w:rsid w:val="006C1986"/>
    <w:rsid w:val="006C1A10"/>
    <w:rsid w:val="006C1CBF"/>
    <w:rsid w:val="006C21B4"/>
    <w:rsid w:val="006C2316"/>
    <w:rsid w:val="006C2542"/>
    <w:rsid w:val="006C2552"/>
    <w:rsid w:val="006C2724"/>
    <w:rsid w:val="006C2925"/>
    <w:rsid w:val="006C2A68"/>
    <w:rsid w:val="006C2A96"/>
    <w:rsid w:val="006C2C5E"/>
    <w:rsid w:val="006C2C9A"/>
    <w:rsid w:val="006C2EE7"/>
    <w:rsid w:val="006C3171"/>
    <w:rsid w:val="006C33A0"/>
    <w:rsid w:val="006C3401"/>
    <w:rsid w:val="006C356A"/>
    <w:rsid w:val="006C3816"/>
    <w:rsid w:val="006C3B1F"/>
    <w:rsid w:val="006C3C48"/>
    <w:rsid w:val="006C3D4C"/>
    <w:rsid w:val="006C3E03"/>
    <w:rsid w:val="006C412E"/>
    <w:rsid w:val="006C4500"/>
    <w:rsid w:val="006C461F"/>
    <w:rsid w:val="006C4897"/>
    <w:rsid w:val="006C5166"/>
    <w:rsid w:val="006C5577"/>
    <w:rsid w:val="006C59FD"/>
    <w:rsid w:val="006C605E"/>
    <w:rsid w:val="006C6094"/>
    <w:rsid w:val="006C6395"/>
    <w:rsid w:val="006C6EC6"/>
    <w:rsid w:val="006C71E9"/>
    <w:rsid w:val="006C73DE"/>
    <w:rsid w:val="006C7873"/>
    <w:rsid w:val="006C798D"/>
    <w:rsid w:val="006C7A10"/>
    <w:rsid w:val="006C7B4A"/>
    <w:rsid w:val="006D00FA"/>
    <w:rsid w:val="006D0445"/>
    <w:rsid w:val="006D050A"/>
    <w:rsid w:val="006D0AE6"/>
    <w:rsid w:val="006D0EFA"/>
    <w:rsid w:val="006D198B"/>
    <w:rsid w:val="006D1997"/>
    <w:rsid w:val="006D1F3F"/>
    <w:rsid w:val="006D1FDC"/>
    <w:rsid w:val="006D209A"/>
    <w:rsid w:val="006D211A"/>
    <w:rsid w:val="006D22B3"/>
    <w:rsid w:val="006D23EE"/>
    <w:rsid w:val="006D2591"/>
    <w:rsid w:val="006D25FF"/>
    <w:rsid w:val="006D26CB"/>
    <w:rsid w:val="006D2BD0"/>
    <w:rsid w:val="006D2D96"/>
    <w:rsid w:val="006D2EF4"/>
    <w:rsid w:val="006D309B"/>
    <w:rsid w:val="006D322E"/>
    <w:rsid w:val="006D333E"/>
    <w:rsid w:val="006D334D"/>
    <w:rsid w:val="006D3876"/>
    <w:rsid w:val="006D3E78"/>
    <w:rsid w:val="006D426B"/>
    <w:rsid w:val="006D4883"/>
    <w:rsid w:val="006D49C5"/>
    <w:rsid w:val="006D50B9"/>
    <w:rsid w:val="006D5255"/>
    <w:rsid w:val="006D52E7"/>
    <w:rsid w:val="006D54D6"/>
    <w:rsid w:val="006D550A"/>
    <w:rsid w:val="006D55B5"/>
    <w:rsid w:val="006D5954"/>
    <w:rsid w:val="006D5C32"/>
    <w:rsid w:val="006D61F3"/>
    <w:rsid w:val="006D6201"/>
    <w:rsid w:val="006D650B"/>
    <w:rsid w:val="006D6649"/>
    <w:rsid w:val="006D66F0"/>
    <w:rsid w:val="006D68FC"/>
    <w:rsid w:val="006D6CE3"/>
    <w:rsid w:val="006D79D2"/>
    <w:rsid w:val="006D7D41"/>
    <w:rsid w:val="006D7F76"/>
    <w:rsid w:val="006E007B"/>
    <w:rsid w:val="006E0346"/>
    <w:rsid w:val="006E07EC"/>
    <w:rsid w:val="006E07EE"/>
    <w:rsid w:val="006E0828"/>
    <w:rsid w:val="006E0AFD"/>
    <w:rsid w:val="006E0D0F"/>
    <w:rsid w:val="006E0DAB"/>
    <w:rsid w:val="006E0EC8"/>
    <w:rsid w:val="006E1015"/>
    <w:rsid w:val="006E110A"/>
    <w:rsid w:val="006E1B2E"/>
    <w:rsid w:val="006E1DD1"/>
    <w:rsid w:val="006E1EBA"/>
    <w:rsid w:val="006E2138"/>
    <w:rsid w:val="006E2317"/>
    <w:rsid w:val="006E23DF"/>
    <w:rsid w:val="006E25FE"/>
    <w:rsid w:val="006E2633"/>
    <w:rsid w:val="006E2925"/>
    <w:rsid w:val="006E2991"/>
    <w:rsid w:val="006E2FB3"/>
    <w:rsid w:val="006E3233"/>
    <w:rsid w:val="006E3292"/>
    <w:rsid w:val="006E33A4"/>
    <w:rsid w:val="006E3525"/>
    <w:rsid w:val="006E3533"/>
    <w:rsid w:val="006E354D"/>
    <w:rsid w:val="006E3B43"/>
    <w:rsid w:val="006E3C76"/>
    <w:rsid w:val="006E3D8D"/>
    <w:rsid w:val="006E3DA5"/>
    <w:rsid w:val="006E3ED2"/>
    <w:rsid w:val="006E3F58"/>
    <w:rsid w:val="006E4184"/>
    <w:rsid w:val="006E419B"/>
    <w:rsid w:val="006E4E80"/>
    <w:rsid w:val="006E57AC"/>
    <w:rsid w:val="006E589C"/>
    <w:rsid w:val="006E5CDE"/>
    <w:rsid w:val="006E618E"/>
    <w:rsid w:val="006E620D"/>
    <w:rsid w:val="006E63FE"/>
    <w:rsid w:val="006E6D77"/>
    <w:rsid w:val="006E6D9F"/>
    <w:rsid w:val="006E743D"/>
    <w:rsid w:val="006E761A"/>
    <w:rsid w:val="006E77A1"/>
    <w:rsid w:val="006E7ACD"/>
    <w:rsid w:val="006E7F2D"/>
    <w:rsid w:val="006F00F4"/>
    <w:rsid w:val="006F0429"/>
    <w:rsid w:val="006F0632"/>
    <w:rsid w:val="006F06C7"/>
    <w:rsid w:val="006F0BE0"/>
    <w:rsid w:val="006F0DDA"/>
    <w:rsid w:val="006F18A6"/>
    <w:rsid w:val="006F1C9C"/>
    <w:rsid w:val="006F1E41"/>
    <w:rsid w:val="006F1E7B"/>
    <w:rsid w:val="006F1ECD"/>
    <w:rsid w:val="006F2099"/>
    <w:rsid w:val="006F211B"/>
    <w:rsid w:val="006F3609"/>
    <w:rsid w:val="006F36EE"/>
    <w:rsid w:val="006F37D6"/>
    <w:rsid w:val="006F387C"/>
    <w:rsid w:val="006F3C88"/>
    <w:rsid w:val="006F3D71"/>
    <w:rsid w:val="006F4027"/>
    <w:rsid w:val="006F4095"/>
    <w:rsid w:val="006F40C1"/>
    <w:rsid w:val="006F41F9"/>
    <w:rsid w:val="006F42E0"/>
    <w:rsid w:val="006F43AC"/>
    <w:rsid w:val="006F43AF"/>
    <w:rsid w:val="006F4487"/>
    <w:rsid w:val="006F47B6"/>
    <w:rsid w:val="006F4872"/>
    <w:rsid w:val="006F4F36"/>
    <w:rsid w:val="006F5186"/>
    <w:rsid w:val="006F51DD"/>
    <w:rsid w:val="006F520C"/>
    <w:rsid w:val="006F54C6"/>
    <w:rsid w:val="006F5F05"/>
    <w:rsid w:val="006F5F49"/>
    <w:rsid w:val="006F6043"/>
    <w:rsid w:val="006F6072"/>
    <w:rsid w:val="006F6251"/>
    <w:rsid w:val="006F646D"/>
    <w:rsid w:val="006F6717"/>
    <w:rsid w:val="006F6E00"/>
    <w:rsid w:val="006F6E7D"/>
    <w:rsid w:val="006F6E99"/>
    <w:rsid w:val="006F6E9A"/>
    <w:rsid w:val="006F72E0"/>
    <w:rsid w:val="006F77A9"/>
    <w:rsid w:val="006F77F2"/>
    <w:rsid w:val="006F79AC"/>
    <w:rsid w:val="006F7E30"/>
    <w:rsid w:val="007000E6"/>
    <w:rsid w:val="0070020D"/>
    <w:rsid w:val="0070044E"/>
    <w:rsid w:val="00700606"/>
    <w:rsid w:val="0070063F"/>
    <w:rsid w:val="0070076F"/>
    <w:rsid w:val="0070081B"/>
    <w:rsid w:val="007009ED"/>
    <w:rsid w:val="00700A0C"/>
    <w:rsid w:val="00700F4E"/>
    <w:rsid w:val="00701036"/>
    <w:rsid w:val="007011ED"/>
    <w:rsid w:val="007013E5"/>
    <w:rsid w:val="00701509"/>
    <w:rsid w:val="007015FA"/>
    <w:rsid w:val="00701632"/>
    <w:rsid w:val="0070188A"/>
    <w:rsid w:val="00701D66"/>
    <w:rsid w:val="00701F65"/>
    <w:rsid w:val="007026FD"/>
    <w:rsid w:val="00702716"/>
    <w:rsid w:val="00702F55"/>
    <w:rsid w:val="00702FCB"/>
    <w:rsid w:val="00703032"/>
    <w:rsid w:val="0070315D"/>
    <w:rsid w:val="0070334E"/>
    <w:rsid w:val="0070366B"/>
    <w:rsid w:val="007036F7"/>
    <w:rsid w:val="00703C7A"/>
    <w:rsid w:val="00703DD7"/>
    <w:rsid w:val="00703E3C"/>
    <w:rsid w:val="00703F8B"/>
    <w:rsid w:val="007043BE"/>
    <w:rsid w:val="00704408"/>
    <w:rsid w:val="00704425"/>
    <w:rsid w:val="00704E9B"/>
    <w:rsid w:val="00704ED0"/>
    <w:rsid w:val="007052E6"/>
    <w:rsid w:val="007055A0"/>
    <w:rsid w:val="00705610"/>
    <w:rsid w:val="007056A5"/>
    <w:rsid w:val="007059E9"/>
    <w:rsid w:val="00705A15"/>
    <w:rsid w:val="00705A58"/>
    <w:rsid w:val="00705B0B"/>
    <w:rsid w:val="00705B2A"/>
    <w:rsid w:val="00705C2A"/>
    <w:rsid w:val="007061BE"/>
    <w:rsid w:val="0070632D"/>
    <w:rsid w:val="00706545"/>
    <w:rsid w:val="007067E7"/>
    <w:rsid w:val="007069AB"/>
    <w:rsid w:val="00706CAD"/>
    <w:rsid w:val="00706DF2"/>
    <w:rsid w:val="007070DD"/>
    <w:rsid w:val="007071A9"/>
    <w:rsid w:val="00707552"/>
    <w:rsid w:val="007075E4"/>
    <w:rsid w:val="0070782C"/>
    <w:rsid w:val="00707856"/>
    <w:rsid w:val="007079E8"/>
    <w:rsid w:val="00707FB7"/>
    <w:rsid w:val="00710138"/>
    <w:rsid w:val="007101F3"/>
    <w:rsid w:val="0071035D"/>
    <w:rsid w:val="00710382"/>
    <w:rsid w:val="007109F7"/>
    <w:rsid w:val="00710CA4"/>
    <w:rsid w:val="0071154B"/>
    <w:rsid w:val="007117A7"/>
    <w:rsid w:val="0071181D"/>
    <w:rsid w:val="00711AF0"/>
    <w:rsid w:val="00711B43"/>
    <w:rsid w:val="0071230E"/>
    <w:rsid w:val="0071233D"/>
    <w:rsid w:val="007125FC"/>
    <w:rsid w:val="00712738"/>
    <w:rsid w:val="00712744"/>
    <w:rsid w:val="007127EA"/>
    <w:rsid w:val="00712C8B"/>
    <w:rsid w:val="00712E40"/>
    <w:rsid w:val="007130CB"/>
    <w:rsid w:val="007131F6"/>
    <w:rsid w:val="0071325A"/>
    <w:rsid w:val="00713351"/>
    <w:rsid w:val="00713471"/>
    <w:rsid w:val="00713938"/>
    <w:rsid w:val="00713A11"/>
    <w:rsid w:val="00713BF0"/>
    <w:rsid w:val="00713BF3"/>
    <w:rsid w:val="00714193"/>
    <w:rsid w:val="00714B7E"/>
    <w:rsid w:val="00715BF3"/>
    <w:rsid w:val="00715CAE"/>
    <w:rsid w:val="00715F36"/>
    <w:rsid w:val="00716039"/>
    <w:rsid w:val="007162D9"/>
    <w:rsid w:val="00716557"/>
    <w:rsid w:val="0071671E"/>
    <w:rsid w:val="00716938"/>
    <w:rsid w:val="00716E44"/>
    <w:rsid w:val="00716E7A"/>
    <w:rsid w:val="007171E0"/>
    <w:rsid w:val="007172B6"/>
    <w:rsid w:val="007173D3"/>
    <w:rsid w:val="007174B5"/>
    <w:rsid w:val="0071772F"/>
    <w:rsid w:val="00717B98"/>
    <w:rsid w:val="007200AB"/>
    <w:rsid w:val="00720411"/>
    <w:rsid w:val="007208A1"/>
    <w:rsid w:val="0072090B"/>
    <w:rsid w:val="007209AB"/>
    <w:rsid w:val="00720B3E"/>
    <w:rsid w:val="00720B89"/>
    <w:rsid w:val="00721215"/>
    <w:rsid w:val="007219C7"/>
    <w:rsid w:val="00721A5D"/>
    <w:rsid w:val="00721E80"/>
    <w:rsid w:val="00721FAD"/>
    <w:rsid w:val="00722226"/>
    <w:rsid w:val="00722349"/>
    <w:rsid w:val="007225A7"/>
    <w:rsid w:val="00722763"/>
    <w:rsid w:val="007227E1"/>
    <w:rsid w:val="007228F1"/>
    <w:rsid w:val="00722B3C"/>
    <w:rsid w:val="00722B4E"/>
    <w:rsid w:val="00722C28"/>
    <w:rsid w:val="00722FD8"/>
    <w:rsid w:val="007234C0"/>
    <w:rsid w:val="007234DD"/>
    <w:rsid w:val="007236D7"/>
    <w:rsid w:val="00723D78"/>
    <w:rsid w:val="00723DD2"/>
    <w:rsid w:val="00723EC7"/>
    <w:rsid w:val="0072422D"/>
    <w:rsid w:val="0072492D"/>
    <w:rsid w:val="00724AD9"/>
    <w:rsid w:val="00724D05"/>
    <w:rsid w:val="0072532E"/>
    <w:rsid w:val="007253E4"/>
    <w:rsid w:val="007257D9"/>
    <w:rsid w:val="00725CA7"/>
    <w:rsid w:val="00725CD7"/>
    <w:rsid w:val="00726094"/>
    <w:rsid w:val="00726262"/>
    <w:rsid w:val="00726295"/>
    <w:rsid w:val="0072660B"/>
    <w:rsid w:val="007266BF"/>
    <w:rsid w:val="00726769"/>
    <w:rsid w:val="00726FC1"/>
    <w:rsid w:val="007277E4"/>
    <w:rsid w:val="00727A16"/>
    <w:rsid w:val="00727A5F"/>
    <w:rsid w:val="00727E67"/>
    <w:rsid w:val="0073034C"/>
    <w:rsid w:val="007304FF"/>
    <w:rsid w:val="007309F8"/>
    <w:rsid w:val="00730B49"/>
    <w:rsid w:val="00730D84"/>
    <w:rsid w:val="00730EB9"/>
    <w:rsid w:val="00730FC3"/>
    <w:rsid w:val="007310B6"/>
    <w:rsid w:val="007312A0"/>
    <w:rsid w:val="007317BB"/>
    <w:rsid w:val="00731966"/>
    <w:rsid w:val="00731AA7"/>
    <w:rsid w:val="00732A75"/>
    <w:rsid w:val="00732B87"/>
    <w:rsid w:val="00732C50"/>
    <w:rsid w:val="007334BA"/>
    <w:rsid w:val="0073363B"/>
    <w:rsid w:val="00733659"/>
    <w:rsid w:val="007338CE"/>
    <w:rsid w:val="0073397E"/>
    <w:rsid w:val="00733C26"/>
    <w:rsid w:val="00733C6E"/>
    <w:rsid w:val="00733D06"/>
    <w:rsid w:val="00733D93"/>
    <w:rsid w:val="007340B3"/>
    <w:rsid w:val="00734168"/>
    <w:rsid w:val="007344A7"/>
    <w:rsid w:val="007346D8"/>
    <w:rsid w:val="00734E79"/>
    <w:rsid w:val="007353C2"/>
    <w:rsid w:val="00735AEC"/>
    <w:rsid w:val="00735B8B"/>
    <w:rsid w:val="00735BB2"/>
    <w:rsid w:val="00735C23"/>
    <w:rsid w:val="00735D1A"/>
    <w:rsid w:val="00735F67"/>
    <w:rsid w:val="00735FBB"/>
    <w:rsid w:val="00736164"/>
    <w:rsid w:val="00736737"/>
    <w:rsid w:val="007369D2"/>
    <w:rsid w:val="00736C04"/>
    <w:rsid w:val="00736C9D"/>
    <w:rsid w:val="00736CEE"/>
    <w:rsid w:val="00736F53"/>
    <w:rsid w:val="00736FC5"/>
    <w:rsid w:val="00737808"/>
    <w:rsid w:val="0073798A"/>
    <w:rsid w:val="00737992"/>
    <w:rsid w:val="00737A80"/>
    <w:rsid w:val="00737D5A"/>
    <w:rsid w:val="007400FA"/>
    <w:rsid w:val="00740200"/>
    <w:rsid w:val="00740476"/>
    <w:rsid w:val="0074131C"/>
    <w:rsid w:val="00741483"/>
    <w:rsid w:val="00741541"/>
    <w:rsid w:val="007416BF"/>
    <w:rsid w:val="00741843"/>
    <w:rsid w:val="0074188E"/>
    <w:rsid w:val="00741B24"/>
    <w:rsid w:val="00741B86"/>
    <w:rsid w:val="00742497"/>
    <w:rsid w:val="007427F7"/>
    <w:rsid w:val="0074292E"/>
    <w:rsid w:val="00742ABF"/>
    <w:rsid w:val="00742C5C"/>
    <w:rsid w:val="00742E64"/>
    <w:rsid w:val="00743081"/>
    <w:rsid w:val="007435C1"/>
    <w:rsid w:val="00743BB0"/>
    <w:rsid w:val="00743BD7"/>
    <w:rsid w:val="00743F23"/>
    <w:rsid w:val="0074437C"/>
    <w:rsid w:val="00744517"/>
    <w:rsid w:val="00744CE1"/>
    <w:rsid w:val="00744E1A"/>
    <w:rsid w:val="00745051"/>
    <w:rsid w:val="00745566"/>
    <w:rsid w:val="007457D4"/>
    <w:rsid w:val="007459B6"/>
    <w:rsid w:val="00745B2F"/>
    <w:rsid w:val="00745C90"/>
    <w:rsid w:val="007461D1"/>
    <w:rsid w:val="00746488"/>
    <w:rsid w:val="00746B21"/>
    <w:rsid w:val="00746D16"/>
    <w:rsid w:val="00746DF8"/>
    <w:rsid w:val="00747014"/>
    <w:rsid w:val="007473EF"/>
    <w:rsid w:val="0074748F"/>
    <w:rsid w:val="00747833"/>
    <w:rsid w:val="007478DF"/>
    <w:rsid w:val="00747E90"/>
    <w:rsid w:val="00747FFC"/>
    <w:rsid w:val="00750042"/>
    <w:rsid w:val="007506DC"/>
    <w:rsid w:val="00750914"/>
    <w:rsid w:val="00750B4C"/>
    <w:rsid w:val="00750EE7"/>
    <w:rsid w:val="00751092"/>
    <w:rsid w:val="0075128F"/>
    <w:rsid w:val="007513E4"/>
    <w:rsid w:val="00751A47"/>
    <w:rsid w:val="00751C07"/>
    <w:rsid w:val="00751C12"/>
    <w:rsid w:val="00751DAB"/>
    <w:rsid w:val="007525F8"/>
    <w:rsid w:val="00752A8D"/>
    <w:rsid w:val="00752B44"/>
    <w:rsid w:val="00752B98"/>
    <w:rsid w:val="00752BBF"/>
    <w:rsid w:val="00752D8E"/>
    <w:rsid w:val="00753388"/>
    <w:rsid w:val="007533F0"/>
    <w:rsid w:val="00753525"/>
    <w:rsid w:val="007535A8"/>
    <w:rsid w:val="00753693"/>
    <w:rsid w:val="00753A83"/>
    <w:rsid w:val="00753BCD"/>
    <w:rsid w:val="00753CAA"/>
    <w:rsid w:val="00753CBE"/>
    <w:rsid w:val="00753F7F"/>
    <w:rsid w:val="00754674"/>
    <w:rsid w:val="0075496B"/>
    <w:rsid w:val="007549CA"/>
    <w:rsid w:val="00754A6D"/>
    <w:rsid w:val="007550F6"/>
    <w:rsid w:val="0075515C"/>
    <w:rsid w:val="007556C7"/>
    <w:rsid w:val="0075573B"/>
    <w:rsid w:val="007558AA"/>
    <w:rsid w:val="00755930"/>
    <w:rsid w:val="00755C78"/>
    <w:rsid w:val="00755DCB"/>
    <w:rsid w:val="00756415"/>
    <w:rsid w:val="0075656B"/>
    <w:rsid w:val="007569C2"/>
    <w:rsid w:val="00756ED1"/>
    <w:rsid w:val="00757113"/>
    <w:rsid w:val="00757DC7"/>
    <w:rsid w:val="00757DE6"/>
    <w:rsid w:val="0076029E"/>
    <w:rsid w:val="007606F8"/>
    <w:rsid w:val="007609A4"/>
    <w:rsid w:val="00760AFA"/>
    <w:rsid w:val="00760B65"/>
    <w:rsid w:val="00760F46"/>
    <w:rsid w:val="00761015"/>
    <w:rsid w:val="0076102A"/>
    <w:rsid w:val="00761157"/>
    <w:rsid w:val="0076140F"/>
    <w:rsid w:val="00761479"/>
    <w:rsid w:val="00761629"/>
    <w:rsid w:val="00761D2D"/>
    <w:rsid w:val="00761F22"/>
    <w:rsid w:val="007623D0"/>
    <w:rsid w:val="00762624"/>
    <w:rsid w:val="00762707"/>
    <w:rsid w:val="00762C5E"/>
    <w:rsid w:val="00762E5D"/>
    <w:rsid w:val="00763288"/>
    <w:rsid w:val="00763534"/>
    <w:rsid w:val="007640F6"/>
    <w:rsid w:val="00764D4F"/>
    <w:rsid w:val="00764D54"/>
    <w:rsid w:val="00764DE8"/>
    <w:rsid w:val="00764F73"/>
    <w:rsid w:val="007650E0"/>
    <w:rsid w:val="0076549F"/>
    <w:rsid w:val="007655E6"/>
    <w:rsid w:val="007658B5"/>
    <w:rsid w:val="00765922"/>
    <w:rsid w:val="00765E08"/>
    <w:rsid w:val="007661FB"/>
    <w:rsid w:val="007662D1"/>
    <w:rsid w:val="00766831"/>
    <w:rsid w:val="0076683E"/>
    <w:rsid w:val="007668D7"/>
    <w:rsid w:val="00766B24"/>
    <w:rsid w:val="00766CBB"/>
    <w:rsid w:val="00766DF4"/>
    <w:rsid w:val="007670AD"/>
    <w:rsid w:val="0076755A"/>
    <w:rsid w:val="007677FF"/>
    <w:rsid w:val="007679E1"/>
    <w:rsid w:val="00767A8F"/>
    <w:rsid w:val="00767ADD"/>
    <w:rsid w:val="00767B85"/>
    <w:rsid w:val="00767CC9"/>
    <w:rsid w:val="00767DC0"/>
    <w:rsid w:val="00767E46"/>
    <w:rsid w:val="00767FA4"/>
    <w:rsid w:val="0077008F"/>
    <w:rsid w:val="00770318"/>
    <w:rsid w:val="0077085F"/>
    <w:rsid w:val="00770D07"/>
    <w:rsid w:val="00771299"/>
    <w:rsid w:val="00772422"/>
    <w:rsid w:val="00772893"/>
    <w:rsid w:val="007728DF"/>
    <w:rsid w:val="0077329A"/>
    <w:rsid w:val="00773778"/>
    <w:rsid w:val="00773BE2"/>
    <w:rsid w:val="007747DD"/>
    <w:rsid w:val="00774880"/>
    <w:rsid w:val="00774E5C"/>
    <w:rsid w:val="00775221"/>
    <w:rsid w:val="00775273"/>
    <w:rsid w:val="00775537"/>
    <w:rsid w:val="0077554C"/>
    <w:rsid w:val="0077579B"/>
    <w:rsid w:val="00775E46"/>
    <w:rsid w:val="007762DE"/>
    <w:rsid w:val="007769C3"/>
    <w:rsid w:val="00776DAE"/>
    <w:rsid w:val="00776F43"/>
    <w:rsid w:val="007772BC"/>
    <w:rsid w:val="007772D6"/>
    <w:rsid w:val="00777C22"/>
    <w:rsid w:val="00777D45"/>
    <w:rsid w:val="00777F2D"/>
    <w:rsid w:val="00780879"/>
    <w:rsid w:val="00780AF0"/>
    <w:rsid w:val="00780B53"/>
    <w:rsid w:val="00780CFD"/>
    <w:rsid w:val="00780E98"/>
    <w:rsid w:val="00780ED8"/>
    <w:rsid w:val="007813DE"/>
    <w:rsid w:val="00781683"/>
    <w:rsid w:val="0078174B"/>
    <w:rsid w:val="007817BF"/>
    <w:rsid w:val="007817DF"/>
    <w:rsid w:val="007818CC"/>
    <w:rsid w:val="0078193C"/>
    <w:rsid w:val="00781EDE"/>
    <w:rsid w:val="007821BE"/>
    <w:rsid w:val="0078235B"/>
    <w:rsid w:val="0078274A"/>
    <w:rsid w:val="00782B5E"/>
    <w:rsid w:val="00782B8C"/>
    <w:rsid w:val="00782BDC"/>
    <w:rsid w:val="00782C23"/>
    <w:rsid w:val="00782FD5"/>
    <w:rsid w:val="00783029"/>
    <w:rsid w:val="00783276"/>
    <w:rsid w:val="00783321"/>
    <w:rsid w:val="007833A8"/>
    <w:rsid w:val="0078346A"/>
    <w:rsid w:val="007834BF"/>
    <w:rsid w:val="0078387E"/>
    <w:rsid w:val="007838C1"/>
    <w:rsid w:val="0078474C"/>
    <w:rsid w:val="00784882"/>
    <w:rsid w:val="0078496E"/>
    <w:rsid w:val="00784C91"/>
    <w:rsid w:val="00784CA5"/>
    <w:rsid w:val="007850FF"/>
    <w:rsid w:val="00785357"/>
    <w:rsid w:val="00785535"/>
    <w:rsid w:val="00785EAF"/>
    <w:rsid w:val="00785F18"/>
    <w:rsid w:val="00785F6A"/>
    <w:rsid w:val="00785FB3"/>
    <w:rsid w:val="0078621A"/>
    <w:rsid w:val="00786986"/>
    <w:rsid w:val="00786FCC"/>
    <w:rsid w:val="00786FEE"/>
    <w:rsid w:val="0078722B"/>
    <w:rsid w:val="0078741F"/>
    <w:rsid w:val="007877C4"/>
    <w:rsid w:val="00787820"/>
    <w:rsid w:val="00787EAB"/>
    <w:rsid w:val="00787F9C"/>
    <w:rsid w:val="0079001F"/>
    <w:rsid w:val="007903C2"/>
    <w:rsid w:val="00790580"/>
    <w:rsid w:val="00790FB4"/>
    <w:rsid w:val="00791374"/>
    <w:rsid w:val="00791470"/>
    <w:rsid w:val="00791B03"/>
    <w:rsid w:val="00791B9C"/>
    <w:rsid w:val="00791C59"/>
    <w:rsid w:val="00791E18"/>
    <w:rsid w:val="00791FE6"/>
    <w:rsid w:val="00792275"/>
    <w:rsid w:val="0079268E"/>
    <w:rsid w:val="007926B0"/>
    <w:rsid w:val="00792942"/>
    <w:rsid w:val="00793053"/>
    <w:rsid w:val="00793636"/>
    <w:rsid w:val="00793A08"/>
    <w:rsid w:val="00794065"/>
    <w:rsid w:val="0079481C"/>
    <w:rsid w:val="00794D48"/>
    <w:rsid w:val="00795065"/>
    <w:rsid w:val="007951B5"/>
    <w:rsid w:val="007951EA"/>
    <w:rsid w:val="00795207"/>
    <w:rsid w:val="007952E5"/>
    <w:rsid w:val="00795330"/>
    <w:rsid w:val="00795351"/>
    <w:rsid w:val="0079540F"/>
    <w:rsid w:val="00795437"/>
    <w:rsid w:val="007954BF"/>
    <w:rsid w:val="00795BFF"/>
    <w:rsid w:val="007960D8"/>
    <w:rsid w:val="00796389"/>
    <w:rsid w:val="00796521"/>
    <w:rsid w:val="00796948"/>
    <w:rsid w:val="007969C6"/>
    <w:rsid w:val="00796BCF"/>
    <w:rsid w:val="00796C6C"/>
    <w:rsid w:val="00796CF4"/>
    <w:rsid w:val="007973E4"/>
    <w:rsid w:val="007976F4"/>
    <w:rsid w:val="00797709"/>
    <w:rsid w:val="00797DD5"/>
    <w:rsid w:val="00797E1C"/>
    <w:rsid w:val="00797E8A"/>
    <w:rsid w:val="007A02BA"/>
    <w:rsid w:val="007A0439"/>
    <w:rsid w:val="007A0529"/>
    <w:rsid w:val="007A070E"/>
    <w:rsid w:val="007A0B0B"/>
    <w:rsid w:val="007A0E6F"/>
    <w:rsid w:val="007A0F17"/>
    <w:rsid w:val="007A12EF"/>
    <w:rsid w:val="007A14D7"/>
    <w:rsid w:val="007A166D"/>
    <w:rsid w:val="007A16B5"/>
    <w:rsid w:val="007A176A"/>
    <w:rsid w:val="007A181E"/>
    <w:rsid w:val="007A1974"/>
    <w:rsid w:val="007A1C90"/>
    <w:rsid w:val="007A1D4A"/>
    <w:rsid w:val="007A2619"/>
    <w:rsid w:val="007A2AD7"/>
    <w:rsid w:val="007A32A7"/>
    <w:rsid w:val="007A3A08"/>
    <w:rsid w:val="007A3C72"/>
    <w:rsid w:val="007A41AE"/>
    <w:rsid w:val="007A41CE"/>
    <w:rsid w:val="007A494D"/>
    <w:rsid w:val="007A4C87"/>
    <w:rsid w:val="007A4EA0"/>
    <w:rsid w:val="007A4F1F"/>
    <w:rsid w:val="007A51BC"/>
    <w:rsid w:val="007A5D7B"/>
    <w:rsid w:val="007A5F74"/>
    <w:rsid w:val="007A650F"/>
    <w:rsid w:val="007A6A18"/>
    <w:rsid w:val="007A6F75"/>
    <w:rsid w:val="007A703E"/>
    <w:rsid w:val="007A7596"/>
    <w:rsid w:val="007A772B"/>
    <w:rsid w:val="007A77B6"/>
    <w:rsid w:val="007A79D0"/>
    <w:rsid w:val="007B0573"/>
    <w:rsid w:val="007B06D7"/>
    <w:rsid w:val="007B072A"/>
    <w:rsid w:val="007B0EF9"/>
    <w:rsid w:val="007B1482"/>
    <w:rsid w:val="007B1D1D"/>
    <w:rsid w:val="007B1F2A"/>
    <w:rsid w:val="007B1FAC"/>
    <w:rsid w:val="007B211A"/>
    <w:rsid w:val="007B25F6"/>
    <w:rsid w:val="007B2B1F"/>
    <w:rsid w:val="007B2B74"/>
    <w:rsid w:val="007B3E2F"/>
    <w:rsid w:val="007B40D9"/>
    <w:rsid w:val="007B416B"/>
    <w:rsid w:val="007B477E"/>
    <w:rsid w:val="007B4C5C"/>
    <w:rsid w:val="007B4C73"/>
    <w:rsid w:val="007B4E0E"/>
    <w:rsid w:val="007B5667"/>
    <w:rsid w:val="007B5759"/>
    <w:rsid w:val="007B5F51"/>
    <w:rsid w:val="007B6D28"/>
    <w:rsid w:val="007B7051"/>
    <w:rsid w:val="007B727D"/>
    <w:rsid w:val="007B7406"/>
    <w:rsid w:val="007B7C66"/>
    <w:rsid w:val="007C0028"/>
    <w:rsid w:val="007C0081"/>
    <w:rsid w:val="007C0280"/>
    <w:rsid w:val="007C052A"/>
    <w:rsid w:val="007C059A"/>
    <w:rsid w:val="007C0691"/>
    <w:rsid w:val="007C08BD"/>
    <w:rsid w:val="007C0B4A"/>
    <w:rsid w:val="007C0EF0"/>
    <w:rsid w:val="007C0FE0"/>
    <w:rsid w:val="007C10BD"/>
    <w:rsid w:val="007C126F"/>
    <w:rsid w:val="007C1705"/>
    <w:rsid w:val="007C1BC6"/>
    <w:rsid w:val="007C1DFC"/>
    <w:rsid w:val="007C1E9E"/>
    <w:rsid w:val="007C20DC"/>
    <w:rsid w:val="007C26F8"/>
    <w:rsid w:val="007C2897"/>
    <w:rsid w:val="007C2A19"/>
    <w:rsid w:val="007C2F96"/>
    <w:rsid w:val="007C314E"/>
    <w:rsid w:val="007C3192"/>
    <w:rsid w:val="007C321C"/>
    <w:rsid w:val="007C3371"/>
    <w:rsid w:val="007C3668"/>
    <w:rsid w:val="007C377A"/>
    <w:rsid w:val="007C37A2"/>
    <w:rsid w:val="007C385B"/>
    <w:rsid w:val="007C4174"/>
    <w:rsid w:val="007C48C1"/>
    <w:rsid w:val="007C4EC5"/>
    <w:rsid w:val="007C51D2"/>
    <w:rsid w:val="007C521D"/>
    <w:rsid w:val="007C5320"/>
    <w:rsid w:val="007C53FF"/>
    <w:rsid w:val="007C55FF"/>
    <w:rsid w:val="007C5623"/>
    <w:rsid w:val="007C5BFA"/>
    <w:rsid w:val="007C628E"/>
    <w:rsid w:val="007C631E"/>
    <w:rsid w:val="007C6407"/>
    <w:rsid w:val="007C6739"/>
    <w:rsid w:val="007C6754"/>
    <w:rsid w:val="007C699E"/>
    <w:rsid w:val="007C6F7B"/>
    <w:rsid w:val="007C7518"/>
    <w:rsid w:val="007C7648"/>
    <w:rsid w:val="007C7819"/>
    <w:rsid w:val="007C7CDF"/>
    <w:rsid w:val="007D0130"/>
    <w:rsid w:val="007D01F4"/>
    <w:rsid w:val="007D0916"/>
    <w:rsid w:val="007D0A9A"/>
    <w:rsid w:val="007D0AF4"/>
    <w:rsid w:val="007D182E"/>
    <w:rsid w:val="007D1B7F"/>
    <w:rsid w:val="007D1C1D"/>
    <w:rsid w:val="007D1F77"/>
    <w:rsid w:val="007D2107"/>
    <w:rsid w:val="007D2363"/>
    <w:rsid w:val="007D293C"/>
    <w:rsid w:val="007D2F2C"/>
    <w:rsid w:val="007D2FFF"/>
    <w:rsid w:val="007D33E6"/>
    <w:rsid w:val="007D34A8"/>
    <w:rsid w:val="007D381F"/>
    <w:rsid w:val="007D382B"/>
    <w:rsid w:val="007D3A30"/>
    <w:rsid w:val="007D3A32"/>
    <w:rsid w:val="007D3B14"/>
    <w:rsid w:val="007D4559"/>
    <w:rsid w:val="007D4635"/>
    <w:rsid w:val="007D4818"/>
    <w:rsid w:val="007D4CFB"/>
    <w:rsid w:val="007D4D5D"/>
    <w:rsid w:val="007D4DF5"/>
    <w:rsid w:val="007D4FC3"/>
    <w:rsid w:val="007D52B1"/>
    <w:rsid w:val="007D531C"/>
    <w:rsid w:val="007D534F"/>
    <w:rsid w:val="007D542D"/>
    <w:rsid w:val="007D5475"/>
    <w:rsid w:val="007D550F"/>
    <w:rsid w:val="007D5A3D"/>
    <w:rsid w:val="007D5B02"/>
    <w:rsid w:val="007D5CF7"/>
    <w:rsid w:val="007D6A6E"/>
    <w:rsid w:val="007D6C12"/>
    <w:rsid w:val="007D6C9F"/>
    <w:rsid w:val="007D6F87"/>
    <w:rsid w:val="007D6FD6"/>
    <w:rsid w:val="007D7292"/>
    <w:rsid w:val="007D76B6"/>
    <w:rsid w:val="007E015D"/>
    <w:rsid w:val="007E039B"/>
    <w:rsid w:val="007E0678"/>
    <w:rsid w:val="007E0A67"/>
    <w:rsid w:val="007E0B41"/>
    <w:rsid w:val="007E0BB4"/>
    <w:rsid w:val="007E0BBC"/>
    <w:rsid w:val="007E11D5"/>
    <w:rsid w:val="007E1526"/>
    <w:rsid w:val="007E18B6"/>
    <w:rsid w:val="007E1966"/>
    <w:rsid w:val="007E1BCC"/>
    <w:rsid w:val="007E1CEF"/>
    <w:rsid w:val="007E1D17"/>
    <w:rsid w:val="007E1E67"/>
    <w:rsid w:val="007E2081"/>
    <w:rsid w:val="007E21FA"/>
    <w:rsid w:val="007E255A"/>
    <w:rsid w:val="007E2899"/>
    <w:rsid w:val="007E2998"/>
    <w:rsid w:val="007E2B4B"/>
    <w:rsid w:val="007E2E27"/>
    <w:rsid w:val="007E31B8"/>
    <w:rsid w:val="007E31CF"/>
    <w:rsid w:val="007E35A3"/>
    <w:rsid w:val="007E35FF"/>
    <w:rsid w:val="007E3AE5"/>
    <w:rsid w:val="007E3DF5"/>
    <w:rsid w:val="007E3ED4"/>
    <w:rsid w:val="007E3FD2"/>
    <w:rsid w:val="007E410E"/>
    <w:rsid w:val="007E466C"/>
    <w:rsid w:val="007E4695"/>
    <w:rsid w:val="007E485E"/>
    <w:rsid w:val="007E48EC"/>
    <w:rsid w:val="007E4A3D"/>
    <w:rsid w:val="007E58D4"/>
    <w:rsid w:val="007E6326"/>
    <w:rsid w:val="007E67F8"/>
    <w:rsid w:val="007E698C"/>
    <w:rsid w:val="007E6AB5"/>
    <w:rsid w:val="007E6CE5"/>
    <w:rsid w:val="007E6F59"/>
    <w:rsid w:val="007E7154"/>
    <w:rsid w:val="007E73AC"/>
    <w:rsid w:val="007E792B"/>
    <w:rsid w:val="007E7AAD"/>
    <w:rsid w:val="007E7FFB"/>
    <w:rsid w:val="007F0073"/>
    <w:rsid w:val="007F00A3"/>
    <w:rsid w:val="007F00B2"/>
    <w:rsid w:val="007F0243"/>
    <w:rsid w:val="007F0445"/>
    <w:rsid w:val="007F08EA"/>
    <w:rsid w:val="007F0A90"/>
    <w:rsid w:val="007F0ADD"/>
    <w:rsid w:val="007F11DE"/>
    <w:rsid w:val="007F1BF0"/>
    <w:rsid w:val="007F1C74"/>
    <w:rsid w:val="007F2173"/>
    <w:rsid w:val="007F296F"/>
    <w:rsid w:val="007F2CAA"/>
    <w:rsid w:val="007F2D1B"/>
    <w:rsid w:val="007F2EC2"/>
    <w:rsid w:val="007F349D"/>
    <w:rsid w:val="007F3990"/>
    <w:rsid w:val="007F3BF5"/>
    <w:rsid w:val="007F4A01"/>
    <w:rsid w:val="007F5756"/>
    <w:rsid w:val="007F5BE0"/>
    <w:rsid w:val="007F61C5"/>
    <w:rsid w:val="007F6286"/>
    <w:rsid w:val="007F64BE"/>
    <w:rsid w:val="007F6607"/>
    <w:rsid w:val="007F6A58"/>
    <w:rsid w:val="007F6B98"/>
    <w:rsid w:val="007F6D4D"/>
    <w:rsid w:val="007F7331"/>
    <w:rsid w:val="007F754C"/>
    <w:rsid w:val="007F78FA"/>
    <w:rsid w:val="007F7A54"/>
    <w:rsid w:val="007F7D91"/>
    <w:rsid w:val="00800073"/>
    <w:rsid w:val="008009C3"/>
    <w:rsid w:val="00800F16"/>
    <w:rsid w:val="008012B4"/>
    <w:rsid w:val="00802406"/>
    <w:rsid w:val="0080249B"/>
    <w:rsid w:val="008024B2"/>
    <w:rsid w:val="008024FE"/>
    <w:rsid w:val="008028A5"/>
    <w:rsid w:val="00802EDC"/>
    <w:rsid w:val="00803903"/>
    <w:rsid w:val="0080393B"/>
    <w:rsid w:val="00803A6B"/>
    <w:rsid w:val="00803B2C"/>
    <w:rsid w:val="00803ECA"/>
    <w:rsid w:val="008041A3"/>
    <w:rsid w:val="008042D5"/>
    <w:rsid w:val="00804A1D"/>
    <w:rsid w:val="00804A9E"/>
    <w:rsid w:val="00804B5A"/>
    <w:rsid w:val="0080557C"/>
    <w:rsid w:val="0080589F"/>
    <w:rsid w:val="008059E5"/>
    <w:rsid w:val="0080603B"/>
    <w:rsid w:val="008065D8"/>
    <w:rsid w:val="00806699"/>
    <w:rsid w:val="00806716"/>
    <w:rsid w:val="00807549"/>
    <w:rsid w:val="00807963"/>
    <w:rsid w:val="00807A38"/>
    <w:rsid w:val="00807AAF"/>
    <w:rsid w:val="00807BF7"/>
    <w:rsid w:val="00807F64"/>
    <w:rsid w:val="00807F6F"/>
    <w:rsid w:val="0081000A"/>
    <w:rsid w:val="00810112"/>
    <w:rsid w:val="008105E2"/>
    <w:rsid w:val="0081091E"/>
    <w:rsid w:val="00810961"/>
    <w:rsid w:val="00810A3A"/>
    <w:rsid w:val="00810C78"/>
    <w:rsid w:val="00810C97"/>
    <w:rsid w:val="00810DB5"/>
    <w:rsid w:val="00810DFC"/>
    <w:rsid w:val="00811022"/>
    <w:rsid w:val="008116FC"/>
    <w:rsid w:val="00811743"/>
    <w:rsid w:val="008118F4"/>
    <w:rsid w:val="00811A21"/>
    <w:rsid w:val="00812256"/>
    <w:rsid w:val="008122C7"/>
    <w:rsid w:val="00812436"/>
    <w:rsid w:val="008127EB"/>
    <w:rsid w:val="00812D19"/>
    <w:rsid w:val="00812E25"/>
    <w:rsid w:val="00813121"/>
    <w:rsid w:val="0081385B"/>
    <w:rsid w:val="008139E1"/>
    <w:rsid w:val="00813B52"/>
    <w:rsid w:val="00813B90"/>
    <w:rsid w:val="00813F31"/>
    <w:rsid w:val="008142C9"/>
    <w:rsid w:val="00814704"/>
    <w:rsid w:val="00814970"/>
    <w:rsid w:val="00814CC3"/>
    <w:rsid w:val="00814E5B"/>
    <w:rsid w:val="00815750"/>
    <w:rsid w:val="00815753"/>
    <w:rsid w:val="00815A5C"/>
    <w:rsid w:val="00815ACB"/>
    <w:rsid w:val="00815C25"/>
    <w:rsid w:val="00815F8E"/>
    <w:rsid w:val="0081661C"/>
    <w:rsid w:val="008167E0"/>
    <w:rsid w:val="00816946"/>
    <w:rsid w:val="00816BC3"/>
    <w:rsid w:val="00816E70"/>
    <w:rsid w:val="00817371"/>
    <w:rsid w:val="00817587"/>
    <w:rsid w:val="00817593"/>
    <w:rsid w:val="00817974"/>
    <w:rsid w:val="00817D8C"/>
    <w:rsid w:val="00820190"/>
    <w:rsid w:val="008201EB"/>
    <w:rsid w:val="00820334"/>
    <w:rsid w:val="00820E01"/>
    <w:rsid w:val="008214A8"/>
    <w:rsid w:val="008217BC"/>
    <w:rsid w:val="00821D7E"/>
    <w:rsid w:val="00821E46"/>
    <w:rsid w:val="00821ECF"/>
    <w:rsid w:val="008225CA"/>
    <w:rsid w:val="00822761"/>
    <w:rsid w:val="008228EA"/>
    <w:rsid w:val="00822994"/>
    <w:rsid w:val="00823477"/>
    <w:rsid w:val="0082381C"/>
    <w:rsid w:val="00823C8B"/>
    <w:rsid w:val="00823F75"/>
    <w:rsid w:val="00824510"/>
    <w:rsid w:val="00824B32"/>
    <w:rsid w:val="00824B84"/>
    <w:rsid w:val="00824F9E"/>
    <w:rsid w:val="00825108"/>
    <w:rsid w:val="00825266"/>
    <w:rsid w:val="00825396"/>
    <w:rsid w:val="008256C5"/>
    <w:rsid w:val="00825CE6"/>
    <w:rsid w:val="0082658D"/>
    <w:rsid w:val="00826794"/>
    <w:rsid w:val="00826C2B"/>
    <w:rsid w:val="00827323"/>
    <w:rsid w:val="0082772C"/>
    <w:rsid w:val="00827C96"/>
    <w:rsid w:val="00827D2B"/>
    <w:rsid w:val="00827F2E"/>
    <w:rsid w:val="00830156"/>
    <w:rsid w:val="00830714"/>
    <w:rsid w:val="00830BD5"/>
    <w:rsid w:val="00830E05"/>
    <w:rsid w:val="00831236"/>
    <w:rsid w:val="008314E3"/>
    <w:rsid w:val="008316CB"/>
    <w:rsid w:val="00832008"/>
    <w:rsid w:val="00832177"/>
    <w:rsid w:val="008322DF"/>
    <w:rsid w:val="00832F55"/>
    <w:rsid w:val="008330C4"/>
    <w:rsid w:val="008338F7"/>
    <w:rsid w:val="00833A1F"/>
    <w:rsid w:val="00833D49"/>
    <w:rsid w:val="00833D82"/>
    <w:rsid w:val="008343F8"/>
    <w:rsid w:val="00834938"/>
    <w:rsid w:val="00835555"/>
    <w:rsid w:val="00835DF4"/>
    <w:rsid w:val="0083607D"/>
    <w:rsid w:val="00836181"/>
    <w:rsid w:val="008362F0"/>
    <w:rsid w:val="00836885"/>
    <w:rsid w:val="008368D4"/>
    <w:rsid w:val="00836DC9"/>
    <w:rsid w:val="00836E8B"/>
    <w:rsid w:val="00837343"/>
    <w:rsid w:val="008374A5"/>
    <w:rsid w:val="008375EA"/>
    <w:rsid w:val="00837613"/>
    <w:rsid w:val="00837CBC"/>
    <w:rsid w:val="0084016F"/>
    <w:rsid w:val="00840644"/>
    <w:rsid w:val="0084074B"/>
    <w:rsid w:val="00840C7E"/>
    <w:rsid w:val="00840D03"/>
    <w:rsid w:val="00840DA6"/>
    <w:rsid w:val="00841221"/>
    <w:rsid w:val="00841B09"/>
    <w:rsid w:val="00841FDA"/>
    <w:rsid w:val="0084229F"/>
    <w:rsid w:val="008424E7"/>
    <w:rsid w:val="00842EF5"/>
    <w:rsid w:val="00843272"/>
    <w:rsid w:val="008432AE"/>
    <w:rsid w:val="00843622"/>
    <w:rsid w:val="00843674"/>
    <w:rsid w:val="00843A98"/>
    <w:rsid w:val="00843CFB"/>
    <w:rsid w:val="00843ED2"/>
    <w:rsid w:val="0084447F"/>
    <w:rsid w:val="00844662"/>
    <w:rsid w:val="00844718"/>
    <w:rsid w:val="00844910"/>
    <w:rsid w:val="00844FEE"/>
    <w:rsid w:val="00845286"/>
    <w:rsid w:val="008453F0"/>
    <w:rsid w:val="00845C91"/>
    <w:rsid w:val="00845DDD"/>
    <w:rsid w:val="0084613F"/>
    <w:rsid w:val="008464B1"/>
    <w:rsid w:val="0084678B"/>
    <w:rsid w:val="00846857"/>
    <w:rsid w:val="008471F8"/>
    <w:rsid w:val="008477E1"/>
    <w:rsid w:val="008477F7"/>
    <w:rsid w:val="00847920"/>
    <w:rsid w:val="008479D9"/>
    <w:rsid w:val="00847B99"/>
    <w:rsid w:val="00847DA0"/>
    <w:rsid w:val="00847EFF"/>
    <w:rsid w:val="00847F13"/>
    <w:rsid w:val="00850041"/>
    <w:rsid w:val="00850373"/>
    <w:rsid w:val="00850515"/>
    <w:rsid w:val="008506CF"/>
    <w:rsid w:val="0085074A"/>
    <w:rsid w:val="008508CE"/>
    <w:rsid w:val="00850C6D"/>
    <w:rsid w:val="00851131"/>
    <w:rsid w:val="00851344"/>
    <w:rsid w:val="008515E1"/>
    <w:rsid w:val="008519F4"/>
    <w:rsid w:val="00851B1B"/>
    <w:rsid w:val="00851D09"/>
    <w:rsid w:val="00852268"/>
    <w:rsid w:val="008523A1"/>
    <w:rsid w:val="00852486"/>
    <w:rsid w:val="00852558"/>
    <w:rsid w:val="0085266F"/>
    <w:rsid w:val="0085274C"/>
    <w:rsid w:val="00852791"/>
    <w:rsid w:val="00852D99"/>
    <w:rsid w:val="008532B8"/>
    <w:rsid w:val="00853D84"/>
    <w:rsid w:val="00853E17"/>
    <w:rsid w:val="0085408C"/>
    <w:rsid w:val="00854133"/>
    <w:rsid w:val="008541DC"/>
    <w:rsid w:val="0085442D"/>
    <w:rsid w:val="008546AA"/>
    <w:rsid w:val="008547F5"/>
    <w:rsid w:val="00854992"/>
    <w:rsid w:val="00854EA9"/>
    <w:rsid w:val="0085503E"/>
    <w:rsid w:val="0085529F"/>
    <w:rsid w:val="00855488"/>
    <w:rsid w:val="008556E1"/>
    <w:rsid w:val="00855723"/>
    <w:rsid w:val="008557AB"/>
    <w:rsid w:val="008559FB"/>
    <w:rsid w:val="00855C2F"/>
    <w:rsid w:val="00855F54"/>
    <w:rsid w:val="008561F5"/>
    <w:rsid w:val="00856315"/>
    <w:rsid w:val="00856D3E"/>
    <w:rsid w:val="00857569"/>
    <w:rsid w:val="00857592"/>
    <w:rsid w:val="00857673"/>
    <w:rsid w:val="00857A35"/>
    <w:rsid w:val="00857A66"/>
    <w:rsid w:val="00857D85"/>
    <w:rsid w:val="008601F9"/>
    <w:rsid w:val="008604CB"/>
    <w:rsid w:val="0086065F"/>
    <w:rsid w:val="00860667"/>
    <w:rsid w:val="00860686"/>
    <w:rsid w:val="00860C09"/>
    <w:rsid w:val="00860FC7"/>
    <w:rsid w:val="00861061"/>
    <w:rsid w:val="0086130A"/>
    <w:rsid w:val="008615A0"/>
    <w:rsid w:val="00861814"/>
    <w:rsid w:val="00861BCD"/>
    <w:rsid w:val="00861EF8"/>
    <w:rsid w:val="00861F7D"/>
    <w:rsid w:val="008624BB"/>
    <w:rsid w:val="008624C0"/>
    <w:rsid w:val="00862692"/>
    <w:rsid w:val="00862726"/>
    <w:rsid w:val="00862E59"/>
    <w:rsid w:val="00863430"/>
    <w:rsid w:val="0086383C"/>
    <w:rsid w:val="008639CD"/>
    <w:rsid w:val="00863A0D"/>
    <w:rsid w:val="0086431B"/>
    <w:rsid w:val="00864420"/>
    <w:rsid w:val="008649FB"/>
    <w:rsid w:val="00864F7F"/>
    <w:rsid w:val="00865062"/>
    <w:rsid w:val="00865160"/>
    <w:rsid w:val="008657D8"/>
    <w:rsid w:val="008658F3"/>
    <w:rsid w:val="008659FB"/>
    <w:rsid w:val="00865CD9"/>
    <w:rsid w:val="00865E2A"/>
    <w:rsid w:val="00865F10"/>
    <w:rsid w:val="0086614E"/>
    <w:rsid w:val="0086677A"/>
    <w:rsid w:val="00866845"/>
    <w:rsid w:val="00866B33"/>
    <w:rsid w:val="008670AD"/>
    <w:rsid w:val="00867296"/>
    <w:rsid w:val="00867471"/>
    <w:rsid w:val="008674CE"/>
    <w:rsid w:val="008674F0"/>
    <w:rsid w:val="00867627"/>
    <w:rsid w:val="00867705"/>
    <w:rsid w:val="00867B95"/>
    <w:rsid w:val="00867E66"/>
    <w:rsid w:val="00870114"/>
    <w:rsid w:val="008701BB"/>
    <w:rsid w:val="0087023B"/>
    <w:rsid w:val="008703C1"/>
    <w:rsid w:val="0087105C"/>
    <w:rsid w:val="0087121C"/>
    <w:rsid w:val="00871222"/>
    <w:rsid w:val="008714E7"/>
    <w:rsid w:val="008724FC"/>
    <w:rsid w:val="00872524"/>
    <w:rsid w:val="0087294E"/>
    <w:rsid w:val="00872A2F"/>
    <w:rsid w:val="00872A30"/>
    <w:rsid w:val="00872E6E"/>
    <w:rsid w:val="008731BD"/>
    <w:rsid w:val="008732E8"/>
    <w:rsid w:val="008734AF"/>
    <w:rsid w:val="00873543"/>
    <w:rsid w:val="00873702"/>
    <w:rsid w:val="00873EC5"/>
    <w:rsid w:val="0087441C"/>
    <w:rsid w:val="0087491E"/>
    <w:rsid w:val="00874B46"/>
    <w:rsid w:val="00874CE2"/>
    <w:rsid w:val="008752DF"/>
    <w:rsid w:val="00875661"/>
    <w:rsid w:val="00875C9B"/>
    <w:rsid w:val="00875CFA"/>
    <w:rsid w:val="00875F00"/>
    <w:rsid w:val="00875FE1"/>
    <w:rsid w:val="00876188"/>
    <w:rsid w:val="008761B1"/>
    <w:rsid w:val="00876465"/>
    <w:rsid w:val="008764D8"/>
    <w:rsid w:val="008764F2"/>
    <w:rsid w:val="008766F0"/>
    <w:rsid w:val="00876D24"/>
    <w:rsid w:val="00876E89"/>
    <w:rsid w:val="00877518"/>
    <w:rsid w:val="00877743"/>
    <w:rsid w:val="0087775B"/>
    <w:rsid w:val="00877890"/>
    <w:rsid w:val="00877A91"/>
    <w:rsid w:val="00877AD8"/>
    <w:rsid w:val="0088000A"/>
    <w:rsid w:val="008805F2"/>
    <w:rsid w:val="00880A83"/>
    <w:rsid w:val="00880ACC"/>
    <w:rsid w:val="00880E56"/>
    <w:rsid w:val="0088176C"/>
    <w:rsid w:val="00881E8A"/>
    <w:rsid w:val="00882112"/>
    <w:rsid w:val="00882621"/>
    <w:rsid w:val="00882678"/>
    <w:rsid w:val="0088282F"/>
    <w:rsid w:val="0088287A"/>
    <w:rsid w:val="00882A63"/>
    <w:rsid w:val="00882EDA"/>
    <w:rsid w:val="0088356D"/>
    <w:rsid w:val="0088379E"/>
    <w:rsid w:val="00883981"/>
    <w:rsid w:val="00883A5C"/>
    <w:rsid w:val="00884218"/>
    <w:rsid w:val="008842E0"/>
    <w:rsid w:val="00884317"/>
    <w:rsid w:val="008845E6"/>
    <w:rsid w:val="008848BF"/>
    <w:rsid w:val="00884E97"/>
    <w:rsid w:val="00885838"/>
    <w:rsid w:val="00885867"/>
    <w:rsid w:val="0088590A"/>
    <w:rsid w:val="0088595A"/>
    <w:rsid w:val="00885AD3"/>
    <w:rsid w:val="00885B21"/>
    <w:rsid w:val="00885DE4"/>
    <w:rsid w:val="00886891"/>
    <w:rsid w:val="008869A6"/>
    <w:rsid w:val="00886BB1"/>
    <w:rsid w:val="00886DFE"/>
    <w:rsid w:val="00886F93"/>
    <w:rsid w:val="0088788A"/>
    <w:rsid w:val="00887911"/>
    <w:rsid w:val="00887D21"/>
    <w:rsid w:val="00887D73"/>
    <w:rsid w:val="00887DBA"/>
    <w:rsid w:val="00887FD1"/>
    <w:rsid w:val="00891656"/>
    <w:rsid w:val="00891787"/>
    <w:rsid w:val="00891D57"/>
    <w:rsid w:val="00891DEF"/>
    <w:rsid w:val="008923D9"/>
    <w:rsid w:val="008926C6"/>
    <w:rsid w:val="00892A37"/>
    <w:rsid w:val="00892BE2"/>
    <w:rsid w:val="00892ED1"/>
    <w:rsid w:val="00893067"/>
    <w:rsid w:val="008933AA"/>
    <w:rsid w:val="0089358B"/>
    <w:rsid w:val="00893695"/>
    <w:rsid w:val="008938DC"/>
    <w:rsid w:val="008939CD"/>
    <w:rsid w:val="00893A25"/>
    <w:rsid w:val="00893B20"/>
    <w:rsid w:val="00893C63"/>
    <w:rsid w:val="00893EB5"/>
    <w:rsid w:val="00893EF7"/>
    <w:rsid w:val="00894551"/>
    <w:rsid w:val="008946A5"/>
    <w:rsid w:val="008949C0"/>
    <w:rsid w:val="00894AE0"/>
    <w:rsid w:val="00894B10"/>
    <w:rsid w:val="00894C46"/>
    <w:rsid w:val="00894D95"/>
    <w:rsid w:val="00894EAD"/>
    <w:rsid w:val="008950D6"/>
    <w:rsid w:val="00895A26"/>
    <w:rsid w:val="00895A62"/>
    <w:rsid w:val="00895B40"/>
    <w:rsid w:val="00895B6B"/>
    <w:rsid w:val="00895E2F"/>
    <w:rsid w:val="00895FAD"/>
    <w:rsid w:val="00896007"/>
    <w:rsid w:val="008962C1"/>
    <w:rsid w:val="008966E1"/>
    <w:rsid w:val="008967EF"/>
    <w:rsid w:val="00896839"/>
    <w:rsid w:val="0089691B"/>
    <w:rsid w:val="0089706F"/>
    <w:rsid w:val="008973A7"/>
    <w:rsid w:val="00897C6C"/>
    <w:rsid w:val="008A0095"/>
    <w:rsid w:val="008A02BE"/>
    <w:rsid w:val="008A02FC"/>
    <w:rsid w:val="008A084F"/>
    <w:rsid w:val="008A0855"/>
    <w:rsid w:val="008A10D8"/>
    <w:rsid w:val="008A1898"/>
    <w:rsid w:val="008A1BA0"/>
    <w:rsid w:val="008A1C5B"/>
    <w:rsid w:val="008A1F1F"/>
    <w:rsid w:val="008A287A"/>
    <w:rsid w:val="008A2FB9"/>
    <w:rsid w:val="008A33F4"/>
    <w:rsid w:val="008A349D"/>
    <w:rsid w:val="008A350B"/>
    <w:rsid w:val="008A3642"/>
    <w:rsid w:val="008A3797"/>
    <w:rsid w:val="008A3A82"/>
    <w:rsid w:val="008A3B18"/>
    <w:rsid w:val="008A3E55"/>
    <w:rsid w:val="008A4269"/>
    <w:rsid w:val="008A426A"/>
    <w:rsid w:val="008A430D"/>
    <w:rsid w:val="008A4781"/>
    <w:rsid w:val="008A4DF5"/>
    <w:rsid w:val="008A4EB3"/>
    <w:rsid w:val="008A501E"/>
    <w:rsid w:val="008A517B"/>
    <w:rsid w:val="008A562C"/>
    <w:rsid w:val="008A5D2A"/>
    <w:rsid w:val="008A5DB0"/>
    <w:rsid w:val="008A61BF"/>
    <w:rsid w:val="008A61CD"/>
    <w:rsid w:val="008A61DF"/>
    <w:rsid w:val="008A6327"/>
    <w:rsid w:val="008A64F2"/>
    <w:rsid w:val="008A6C9A"/>
    <w:rsid w:val="008A6DB3"/>
    <w:rsid w:val="008A6FBC"/>
    <w:rsid w:val="008A7334"/>
    <w:rsid w:val="008A7370"/>
    <w:rsid w:val="008A737B"/>
    <w:rsid w:val="008A77D4"/>
    <w:rsid w:val="008A781A"/>
    <w:rsid w:val="008A78A3"/>
    <w:rsid w:val="008A7946"/>
    <w:rsid w:val="008B0055"/>
    <w:rsid w:val="008B01E6"/>
    <w:rsid w:val="008B0318"/>
    <w:rsid w:val="008B049A"/>
    <w:rsid w:val="008B1712"/>
    <w:rsid w:val="008B1C85"/>
    <w:rsid w:val="008B2117"/>
    <w:rsid w:val="008B21F9"/>
    <w:rsid w:val="008B223E"/>
    <w:rsid w:val="008B265B"/>
    <w:rsid w:val="008B2AE1"/>
    <w:rsid w:val="008B2BF8"/>
    <w:rsid w:val="008B2E3F"/>
    <w:rsid w:val="008B2F59"/>
    <w:rsid w:val="008B30E3"/>
    <w:rsid w:val="008B3636"/>
    <w:rsid w:val="008B3846"/>
    <w:rsid w:val="008B4770"/>
    <w:rsid w:val="008B4C24"/>
    <w:rsid w:val="008B4DFE"/>
    <w:rsid w:val="008B4F07"/>
    <w:rsid w:val="008B50AF"/>
    <w:rsid w:val="008B5640"/>
    <w:rsid w:val="008B6038"/>
    <w:rsid w:val="008B63CB"/>
    <w:rsid w:val="008B660B"/>
    <w:rsid w:val="008B6CD4"/>
    <w:rsid w:val="008B74A6"/>
    <w:rsid w:val="008B74C7"/>
    <w:rsid w:val="008B7554"/>
    <w:rsid w:val="008B7A69"/>
    <w:rsid w:val="008B7F01"/>
    <w:rsid w:val="008C01E6"/>
    <w:rsid w:val="008C070B"/>
    <w:rsid w:val="008C0A06"/>
    <w:rsid w:val="008C0BB5"/>
    <w:rsid w:val="008C0C64"/>
    <w:rsid w:val="008C0D44"/>
    <w:rsid w:val="008C0E8F"/>
    <w:rsid w:val="008C1120"/>
    <w:rsid w:val="008C1727"/>
    <w:rsid w:val="008C178D"/>
    <w:rsid w:val="008C181E"/>
    <w:rsid w:val="008C1A3E"/>
    <w:rsid w:val="008C1DA6"/>
    <w:rsid w:val="008C1DBB"/>
    <w:rsid w:val="008C1E67"/>
    <w:rsid w:val="008C25DB"/>
    <w:rsid w:val="008C2874"/>
    <w:rsid w:val="008C28E2"/>
    <w:rsid w:val="008C2B37"/>
    <w:rsid w:val="008C3921"/>
    <w:rsid w:val="008C3DA9"/>
    <w:rsid w:val="008C3DFC"/>
    <w:rsid w:val="008C3E69"/>
    <w:rsid w:val="008C4242"/>
    <w:rsid w:val="008C462D"/>
    <w:rsid w:val="008C46D6"/>
    <w:rsid w:val="008C4899"/>
    <w:rsid w:val="008C4FED"/>
    <w:rsid w:val="008C5377"/>
    <w:rsid w:val="008C553E"/>
    <w:rsid w:val="008C5761"/>
    <w:rsid w:val="008C5779"/>
    <w:rsid w:val="008C57FD"/>
    <w:rsid w:val="008C58ED"/>
    <w:rsid w:val="008C5C96"/>
    <w:rsid w:val="008C6076"/>
    <w:rsid w:val="008C60E1"/>
    <w:rsid w:val="008C617B"/>
    <w:rsid w:val="008C631D"/>
    <w:rsid w:val="008C6436"/>
    <w:rsid w:val="008C6588"/>
    <w:rsid w:val="008C70F7"/>
    <w:rsid w:val="008C7169"/>
    <w:rsid w:val="008C73BB"/>
    <w:rsid w:val="008C75C7"/>
    <w:rsid w:val="008C75F6"/>
    <w:rsid w:val="008C7820"/>
    <w:rsid w:val="008C78A2"/>
    <w:rsid w:val="008C7A28"/>
    <w:rsid w:val="008C7C06"/>
    <w:rsid w:val="008D01CB"/>
    <w:rsid w:val="008D01DD"/>
    <w:rsid w:val="008D038C"/>
    <w:rsid w:val="008D050D"/>
    <w:rsid w:val="008D0789"/>
    <w:rsid w:val="008D07C6"/>
    <w:rsid w:val="008D085B"/>
    <w:rsid w:val="008D0C62"/>
    <w:rsid w:val="008D0C7C"/>
    <w:rsid w:val="008D1263"/>
    <w:rsid w:val="008D13E7"/>
    <w:rsid w:val="008D17A0"/>
    <w:rsid w:val="008D1EBD"/>
    <w:rsid w:val="008D21C2"/>
    <w:rsid w:val="008D24BA"/>
    <w:rsid w:val="008D2563"/>
    <w:rsid w:val="008D29EB"/>
    <w:rsid w:val="008D2A8D"/>
    <w:rsid w:val="008D2B80"/>
    <w:rsid w:val="008D2C82"/>
    <w:rsid w:val="008D305C"/>
    <w:rsid w:val="008D325F"/>
    <w:rsid w:val="008D330A"/>
    <w:rsid w:val="008D3424"/>
    <w:rsid w:val="008D3635"/>
    <w:rsid w:val="008D3C0B"/>
    <w:rsid w:val="008D405A"/>
    <w:rsid w:val="008D42A2"/>
    <w:rsid w:val="008D442A"/>
    <w:rsid w:val="008D4648"/>
    <w:rsid w:val="008D46A0"/>
    <w:rsid w:val="008D4D3C"/>
    <w:rsid w:val="008D4D3F"/>
    <w:rsid w:val="008D4DA7"/>
    <w:rsid w:val="008D50BE"/>
    <w:rsid w:val="008D510D"/>
    <w:rsid w:val="008D57DF"/>
    <w:rsid w:val="008D593E"/>
    <w:rsid w:val="008D5A99"/>
    <w:rsid w:val="008D5BEA"/>
    <w:rsid w:val="008D5DF2"/>
    <w:rsid w:val="008D5DFB"/>
    <w:rsid w:val="008D5F35"/>
    <w:rsid w:val="008D5F56"/>
    <w:rsid w:val="008D65C7"/>
    <w:rsid w:val="008D6C03"/>
    <w:rsid w:val="008D6E6D"/>
    <w:rsid w:val="008D7257"/>
    <w:rsid w:val="008D73E4"/>
    <w:rsid w:val="008D793F"/>
    <w:rsid w:val="008D7D21"/>
    <w:rsid w:val="008D7E62"/>
    <w:rsid w:val="008E012B"/>
    <w:rsid w:val="008E0170"/>
    <w:rsid w:val="008E05C9"/>
    <w:rsid w:val="008E122D"/>
    <w:rsid w:val="008E1384"/>
    <w:rsid w:val="008E15AC"/>
    <w:rsid w:val="008E1A5C"/>
    <w:rsid w:val="008E1E4C"/>
    <w:rsid w:val="008E1E6E"/>
    <w:rsid w:val="008E1F0B"/>
    <w:rsid w:val="008E23BD"/>
    <w:rsid w:val="008E2500"/>
    <w:rsid w:val="008E2785"/>
    <w:rsid w:val="008E29A6"/>
    <w:rsid w:val="008E2B86"/>
    <w:rsid w:val="008E2F0A"/>
    <w:rsid w:val="008E2FB5"/>
    <w:rsid w:val="008E36C3"/>
    <w:rsid w:val="008E36DF"/>
    <w:rsid w:val="008E37F9"/>
    <w:rsid w:val="008E39C6"/>
    <w:rsid w:val="008E3EA8"/>
    <w:rsid w:val="008E4102"/>
    <w:rsid w:val="008E42DE"/>
    <w:rsid w:val="008E4432"/>
    <w:rsid w:val="008E48AE"/>
    <w:rsid w:val="008E4E46"/>
    <w:rsid w:val="008E51A6"/>
    <w:rsid w:val="008E52EA"/>
    <w:rsid w:val="008E5541"/>
    <w:rsid w:val="008E5556"/>
    <w:rsid w:val="008E59A3"/>
    <w:rsid w:val="008E5A9D"/>
    <w:rsid w:val="008E5D25"/>
    <w:rsid w:val="008E5DB2"/>
    <w:rsid w:val="008E5EAA"/>
    <w:rsid w:val="008E5FDD"/>
    <w:rsid w:val="008E6249"/>
    <w:rsid w:val="008E6545"/>
    <w:rsid w:val="008E6F7A"/>
    <w:rsid w:val="008E742B"/>
    <w:rsid w:val="008E771C"/>
    <w:rsid w:val="008E78CE"/>
    <w:rsid w:val="008E7AD5"/>
    <w:rsid w:val="008E7ECB"/>
    <w:rsid w:val="008F0158"/>
    <w:rsid w:val="008F034D"/>
    <w:rsid w:val="008F1144"/>
    <w:rsid w:val="008F1864"/>
    <w:rsid w:val="008F1AC9"/>
    <w:rsid w:val="008F1C94"/>
    <w:rsid w:val="008F1CC3"/>
    <w:rsid w:val="008F1FE9"/>
    <w:rsid w:val="008F207F"/>
    <w:rsid w:val="008F20C2"/>
    <w:rsid w:val="008F2315"/>
    <w:rsid w:val="008F2726"/>
    <w:rsid w:val="008F29E4"/>
    <w:rsid w:val="008F2A4F"/>
    <w:rsid w:val="008F3217"/>
    <w:rsid w:val="008F3637"/>
    <w:rsid w:val="008F3704"/>
    <w:rsid w:val="008F37CC"/>
    <w:rsid w:val="008F3B36"/>
    <w:rsid w:val="008F41B3"/>
    <w:rsid w:val="008F4720"/>
    <w:rsid w:val="008F4C97"/>
    <w:rsid w:val="008F5190"/>
    <w:rsid w:val="008F57A3"/>
    <w:rsid w:val="008F5BB6"/>
    <w:rsid w:val="008F5E11"/>
    <w:rsid w:val="008F5ED5"/>
    <w:rsid w:val="008F61C9"/>
    <w:rsid w:val="008F63D9"/>
    <w:rsid w:val="008F69F0"/>
    <w:rsid w:val="008F6EFB"/>
    <w:rsid w:val="008F713C"/>
    <w:rsid w:val="008F761C"/>
    <w:rsid w:val="008F7D2F"/>
    <w:rsid w:val="00900255"/>
    <w:rsid w:val="00900652"/>
    <w:rsid w:val="00900749"/>
    <w:rsid w:val="0090079B"/>
    <w:rsid w:val="00900BAD"/>
    <w:rsid w:val="00900E43"/>
    <w:rsid w:val="0090107B"/>
    <w:rsid w:val="009011E2"/>
    <w:rsid w:val="009013E1"/>
    <w:rsid w:val="0090183E"/>
    <w:rsid w:val="00901AD0"/>
    <w:rsid w:val="00902013"/>
    <w:rsid w:val="009025D4"/>
    <w:rsid w:val="00902A27"/>
    <w:rsid w:val="00902ED1"/>
    <w:rsid w:val="00902F82"/>
    <w:rsid w:val="009031AE"/>
    <w:rsid w:val="009032EC"/>
    <w:rsid w:val="00903477"/>
    <w:rsid w:val="009035B2"/>
    <w:rsid w:val="00903A3E"/>
    <w:rsid w:val="00903ABC"/>
    <w:rsid w:val="00903B3B"/>
    <w:rsid w:val="00904224"/>
    <w:rsid w:val="009043B2"/>
    <w:rsid w:val="00904552"/>
    <w:rsid w:val="00904644"/>
    <w:rsid w:val="00904AE2"/>
    <w:rsid w:val="00904B0F"/>
    <w:rsid w:val="00904B39"/>
    <w:rsid w:val="009053F1"/>
    <w:rsid w:val="00905454"/>
    <w:rsid w:val="009055D3"/>
    <w:rsid w:val="009056AE"/>
    <w:rsid w:val="00905A41"/>
    <w:rsid w:val="009067DE"/>
    <w:rsid w:val="0090686C"/>
    <w:rsid w:val="009069D9"/>
    <w:rsid w:val="00907301"/>
    <w:rsid w:val="00907345"/>
    <w:rsid w:val="0090759D"/>
    <w:rsid w:val="0090767C"/>
    <w:rsid w:val="009076D2"/>
    <w:rsid w:val="009079C9"/>
    <w:rsid w:val="00907EF8"/>
    <w:rsid w:val="009101DB"/>
    <w:rsid w:val="00910577"/>
    <w:rsid w:val="0091069F"/>
    <w:rsid w:val="00910AA4"/>
    <w:rsid w:val="00910E24"/>
    <w:rsid w:val="0091135B"/>
    <w:rsid w:val="00911AF3"/>
    <w:rsid w:val="00911AF9"/>
    <w:rsid w:val="00911C66"/>
    <w:rsid w:val="00911F52"/>
    <w:rsid w:val="00911F94"/>
    <w:rsid w:val="00912285"/>
    <w:rsid w:val="009126B8"/>
    <w:rsid w:val="0091275C"/>
    <w:rsid w:val="00912AE2"/>
    <w:rsid w:val="00912CD5"/>
    <w:rsid w:val="00912EDB"/>
    <w:rsid w:val="00912FC0"/>
    <w:rsid w:val="00913090"/>
    <w:rsid w:val="009130BC"/>
    <w:rsid w:val="009133A3"/>
    <w:rsid w:val="009136AF"/>
    <w:rsid w:val="00913907"/>
    <w:rsid w:val="00913DD5"/>
    <w:rsid w:val="00913EE5"/>
    <w:rsid w:val="009141DB"/>
    <w:rsid w:val="00914477"/>
    <w:rsid w:val="009147E7"/>
    <w:rsid w:val="0091518D"/>
    <w:rsid w:val="009152B1"/>
    <w:rsid w:val="00915341"/>
    <w:rsid w:val="009159A3"/>
    <w:rsid w:val="00915AF9"/>
    <w:rsid w:val="00915C35"/>
    <w:rsid w:val="009162F9"/>
    <w:rsid w:val="00916904"/>
    <w:rsid w:val="009169FF"/>
    <w:rsid w:val="00916B9D"/>
    <w:rsid w:val="00916D21"/>
    <w:rsid w:val="00916E8F"/>
    <w:rsid w:val="009172CC"/>
    <w:rsid w:val="009174A9"/>
    <w:rsid w:val="00917BD6"/>
    <w:rsid w:val="00920007"/>
    <w:rsid w:val="00920107"/>
    <w:rsid w:val="00920B7A"/>
    <w:rsid w:val="00920C03"/>
    <w:rsid w:val="00920ED7"/>
    <w:rsid w:val="00920EED"/>
    <w:rsid w:val="0092113B"/>
    <w:rsid w:val="00921580"/>
    <w:rsid w:val="009217E9"/>
    <w:rsid w:val="00921B31"/>
    <w:rsid w:val="00921B91"/>
    <w:rsid w:val="00921C51"/>
    <w:rsid w:val="00921CC1"/>
    <w:rsid w:val="009222AE"/>
    <w:rsid w:val="009222DC"/>
    <w:rsid w:val="00922F5B"/>
    <w:rsid w:val="00923014"/>
    <w:rsid w:val="009230FE"/>
    <w:rsid w:val="0092314F"/>
    <w:rsid w:val="0092320A"/>
    <w:rsid w:val="009232A4"/>
    <w:rsid w:val="009237F3"/>
    <w:rsid w:val="00923D6C"/>
    <w:rsid w:val="0092400C"/>
    <w:rsid w:val="00924102"/>
    <w:rsid w:val="00924486"/>
    <w:rsid w:val="0092485C"/>
    <w:rsid w:val="00924C93"/>
    <w:rsid w:val="00924D29"/>
    <w:rsid w:val="00924D67"/>
    <w:rsid w:val="00924D7E"/>
    <w:rsid w:val="00924F2C"/>
    <w:rsid w:val="0092508D"/>
    <w:rsid w:val="00925227"/>
    <w:rsid w:val="009252BD"/>
    <w:rsid w:val="0092568E"/>
    <w:rsid w:val="00925C74"/>
    <w:rsid w:val="00926187"/>
    <w:rsid w:val="0092619A"/>
    <w:rsid w:val="009262C0"/>
    <w:rsid w:val="00926409"/>
    <w:rsid w:val="00926CE6"/>
    <w:rsid w:val="00926F09"/>
    <w:rsid w:val="00927458"/>
    <w:rsid w:val="00927512"/>
    <w:rsid w:val="009275A0"/>
    <w:rsid w:val="009275AA"/>
    <w:rsid w:val="009275E2"/>
    <w:rsid w:val="00927C84"/>
    <w:rsid w:val="009300A2"/>
    <w:rsid w:val="00930A29"/>
    <w:rsid w:val="00930F24"/>
    <w:rsid w:val="00931087"/>
    <w:rsid w:val="009310C2"/>
    <w:rsid w:val="009310DD"/>
    <w:rsid w:val="009312EA"/>
    <w:rsid w:val="009313D3"/>
    <w:rsid w:val="00931B87"/>
    <w:rsid w:val="00931CC1"/>
    <w:rsid w:val="00931F2C"/>
    <w:rsid w:val="00932227"/>
    <w:rsid w:val="009322FF"/>
    <w:rsid w:val="00932932"/>
    <w:rsid w:val="00932E9A"/>
    <w:rsid w:val="00933094"/>
    <w:rsid w:val="009330F6"/>
    <w:rsid w:val="00933126"/>
    <w:rsid w:val="0093391E"/>
    <w:rsid w:val="00933B86"/>
    <w:rsid w:val="009345AF"/>
    <w:rsid w:val="009347EF"/>
    <w:rsid w:val="00934A0D"/>
    <w:rsid w:val="00934C28"/>
    <w:rsid w:val="00934D1D"/>
    <w:rsid w:val="00934E03"/>
    <w:rsid w:val="00935B3D"/>
    <w:rsid w:val="00935FE1"/>
    <w:rsid w:val="00935FF3"/>
    <w:rsid w:val="009361E8"/>
    <w:rsid w:val="009365B5"/>
    <w:rsid w:val="009368C4"/>
    <w:rsid w:val="00936983"/>
    <w:rsid w:val="00936C47"/>
    <w:rsid w:val="00936CE8"/>
    <w:rsid w:val="00936E5B"/>
    <w:rsid w:val="009370C9"/>
    <w:rsid w:val="00937232"/>
    <w:rsid w:val="00937547"/>
    <w:rsid w:val="0093775B"/>
    <w:rsid w:val="00937AAF"/>
    <w:rsid w:val="00937BF4"/>
    <w:rsid w:val="00937D74"/>
    <w:rsid w:val="00937FD2"/>
    <w:rsid w:val="00940343"/>
    <w:rsid w:val="00940392"/>
    <w:rsid w:val="0094048E"/>
    <w:rsid w:val="0094055F"/>
    <w:rsid w:val="00940577"/>
    <w:rsid w:val="00940655"/>
    <w:rsid w:val="00940BF6"/>
    <w:rsid w:val="00941027"/>
    <w:rsid w:val="009410A0"/>
    <w:rsid w:val="009411AB"/>
    <w:rsid w:val="009412DC"/>
    <w:rsid w:val="00941503"/>
    <w:rsid w:val="00941594"/>
    <w:rsid w:val="00941701"/>
    <w:rsid w:val="0094188F"/>
    <w:rsid w:val="009421F8"/>
    <w:rsid w:val="009424B3"/>
    <w:rsid w:val="00942620"/>
    <w:rsid w:val="00942B1A"/>
    <w:rsid w:val="00942B74"/>
    <w:rsid w:val="00942B94"/>
    <w:rsid w:val="00942CC5"/>
    <w:rsid w:val="00942E71"/>
    <w:rsid w:val="00943084"/>
    <w:rsid w:val="0094344A"/>
    <w:rsid w:val="0094376F"/>
    <w:rsid w:val="0094383F"/>
    <w:rsid w:val="00943B5C"/>
    <w:rsid w:val="00943DDB"/>
    <w:rsid w:val="00944786"/>
    <w:rsid w:val="00944C78"/>
    <w:rsid w:val="00944C79"/>
    <w:rsid w:val="0094534F"/>
    <w:rsid w:val="009453FB"/>
    <w:rsid w:val="009459C4"/>
    <w:rsid w:val="00945AA1"/>
    <w:rsid w:val="00945AAC"/>
    <w:rsid w:val="00945C59"/>
    <w:rsid w:val="00945CB0"/>
    <w:rsid w:val="00945E17"/>
    <w:rsid w:val="0094623E"/>
    <w:rsid w:val="009462B5"/>
    <w:rsid w:val="0094631C"/>
    <w:rsid w:val="00946707"/>
    <w:rsid w:val="00946780"/>
    <w:rsid w:val="00946F86"/>
    <w:rsid w:val="009470A2"/>
    <w:rsid w:val="009472A5"/>
    <w:rsid w:val="009475CC"/>
    <w:rsid w:val="00947B2F"/>
    <w:rsid w:val="00947ED5"/>
    <w:rsid w:val="00947FC5"/>
    <w:rsid w:val="00950416"/>
    <w:rsid w:val="00950660"/>
    <w:rsid w:val="009506E4"/>
    <w:rsid w:val="009507CF"/>
    <w:rsid w:val="009509E4"/>
    <w:rsid w:val="00950B5C"/>
    <w:rsid w:val="009511F3"/>
    <w:rsid w:val="00951333"/>
    <w:rsid w:val="0095143E"/>
    <w:rsid w:val="0095164A"/>
    <w:rsid w:val="00951B7B"/>
    <w:rsid w:val="00951FD6"/>
    <w:rsid w:val="00952644"/>
    <w:rsid w:val="009528E7"/>
    <w:rsid w:val="009528EC"/>
    <w:rsid w:val="00952A04"/>
    <w:rsid w:val="00953311"/>
    <w:rsid w:val="0095335B"/>
    <w:rsid w:val="009534CD"/>
    <w:rsid w:val="00953633"/>
    <w:rsid w:val="00953725"/>
    <w:rsid w:val="00953A81"/>
    <w:rsid w:val="00953CDD"/>
    <w:rsid w:val="009543D0"/>
    <w:rsid w:val="009544DA"/>
    <w:rsid w:val="009545FD"/>
    <w:rsid w:val="00954AC7"/>
    <w:rsid w:val="00954C87"/>
    <w:rsid w:val="00954D02"/>
    <w:rsid w:val="00954EE5"/>
    <w:rsid w:val="00954F31"/>
    <w:rsid w:val="0095506E"/>
    <w:rsid w:val="00955228"/>
    <w:rsid w:val="00955383"/>
    <w:rsid w:val="00955490"/>
    <w:rsid w:val="009555C2"/>
    <w:rsid w:val="00955CA4"/>
    <w:rsid w:val="00955D41"/>
    <w:rsid w:val="00955E68"/>
    <w:rsid w:val="009562C0"/>
    <w:rsid w:val="00956325"/>
    <w:rsid w:val="00956AC9"/>
    <w:rsid w:val="0095710B"/>
    <w:rsid w:val="009572E4"/>
    <w:rsid w:val="009573AC"/>
    <w:rsid w:val="009573BC"/>
    <w:rsid w:val="00957514"/>
    <w:rsid w:val="00957822"/>
    <w:rsid w:val="00957FB5"/>
    <w:rsid w:val="0096026A"/>
    <w:rsid w:val="00960280"/>
    <w:rsid w:val="00960360"/>
    <w:rsid w:val="009606AA"/>
    <w:rsid w:val="00960C86"/>
    <w:rsid w:val="00960F03"/>
    <w:rsid w:val="00961410"/>
    <w:rsid w:val="0096148A"/>
    <w:rsid w:val="0096188F"/>
    <w:rsid w:val="00961F04"/>
    <w:rsid w:val="00962014"/>
    <w:rsid w:val="00962305"/>
    <w:rsid w:val="0096232A"/>
    <w:rsid w:val="00962A22"/>
    <w:rsid w:val="00962A57"/>
    <w:rsid w:val="00962ACA"/>
    <w:rsid w:val="00963628"/>
    <w:rsid w:val="00963741"/>
    <w:rsid w:val="0096375A"/>
    <w:rsid w:val="00964A24"/>
    <w:rsid w:val="00964A36"/>
    <w:rsid w:val="00964F51"/>
    <w:rsid w:val="00964FAC"/>
    <w:rsid w:val="00965691"/>
    <w:rsid w:val="009657CB"/>
    <w:rsid w:val="009657FB"/>
    <w:rsid w:val="00965843"/>
    <w:rsid w:val="0096596B"/>
    <w:rsid w:val="0096598C"/>
    <w:rsid w:val="00965DDB"/>
    <w:rsid w:val="00965F25"/>
    <w:rsid w:val="0096635E"/>
    <w:rsid w:val="00966369"/>
    <w:rsid w:val="00966412"/>
    <w:rsid w:val="00966510"/>
    <w:rsid w:val="009668D1"/>
    <w:rsid w:val="0096692C"/>
    <w:rsid w:val="00966A53"/>
    <w:rsid w:val="00966ACD"/>
    <w:rsid w:val="00966BCF"/>
    <w:rsid w:val="00967414"/>
    <w:rsid w:val="00967596"/>
    <w:rsid w:val="009676BD"/>
    <w:rsid w:val="00967706"/>
    <w:rsid w:val="0096791B"/>
    <w:rsid w:val="00967EA5"/>
    <w:rsid w:val="00970061"/>
    <w:rsid w:val="00970110"/>
    <w:rsid w:val="00970335"/>
    <w:rsid w:val="00970952"/>
    <w:rsid w:val="00970BC8"/>
    <w:rsid w:val="00970DB1"/>
    <w:rsid w:val="009710A4"/>
    <w:rsid w:val="009712F4"/>
    <w:rsid w:val="00971429"/>
    <w:rsid w:val="009716C6"/>
    <w:rsid w:val="009717E3"/>
    <w:rsid w:val="00971B14"/>
    <w:rsid w:val="00971E5D"/>
    <w:rsid w:val="00971E61"/>
    <w:rsid w:val="0097231D"/>
    <w:rsid w:val="00972664"/>
    <w:rsid w:val="00972726"/>
    <w:rsid w:val="00972AA2"/>
    <w:rsid w:val="00972EB2"/>
    <w:rsid w:val="00972F92"/>
    <w:rsid w:val="0097302E"/>
    <w:rsid w:val="00973043"/>
    <w:rsid w:val="0097306C"/>
    <w:rsid w:val="009731B6"/>
    <w:rsid w:val="00973378"/>
    <w:rsid w:val="00973480"/>
    <w:rsid w:val="009734BE"/>
    <w:rsid w:val="009736D1"/>
    <w:rsid w:val="00973F79"/>
    <w:rsid w:val="00974011"/>
    <w:rsid w:val="009743C6"/>
    <w:rsid w:val="0097468D"/>
    <w:rsid w:val="0097475C"/>
    <w:rsid w:val="0097484C"/>
    <w:rsid w:val="00974926"/>
    <w:rsid w:val="00974D60"/>
    <w:rsid w:val="00974ECF"/>
    <w:rsid w:val="00974EDD"/>
    <w:rsid w:val="00975517"/>
    <w:rsid w:val="00975597"/>
    <w:rsid w:val="00975770"/>
    <w:rsid w:val="00975A81"/>
    <w:rsid w:val="00975AA1"/>
    <w:rsid w:val="00976122"/>
    <w:rsid w:val="00976220"/>
    <w:rsid w:val="00976313"/>
    <w:rsid w:val="009764DC"/>
    <w:rsid w:val="00976789"/>
    <w:rsid w:val="00976943"/>
    <w:rsid w:val="00976A4A"/>
    <w:rsid w:val="00976BD0"/>
    <w:rsid w:val="00976C84"/>
    <w:rsid w:val="00976EAB"/>
    <w:rsid w:val="0097715E"/>
    <w:rsid w:val="00977375"/>
    <w:rsid w:val="0097749B"/>
    <w:rsid w:val="0097776C"/>
    <w:rsid w:val="0097787D"/>
    <w:rsid w:val="00977B52"/>
    <w:rsid w:val="009800BA"/>
    <w:rsid w:val="0098042F"/>
    <w:rsid w:val="00980739"/>
    <w:rsid w:val="009808EB"/>
    <w:rsid w:val="00980CDA"/>
    <w:rsid w:val="0098125F"/>
    <w:rsid w:val="0098149A"/>
    <w:rsid w:val="009815C3"/>
    <w:rsid w:val="0098260B"/>
    <w:rsid w:val="009827AD"/>
    <w:rsid w:val="00982C26"/>
    <w:rsid w:val="00982F43"/>
    <w:rsid w:val="00983152"/>
    <w:rsid w:val="009832FE"/>
    <w:rsid w:val="0098351A"/>
    <w:rsid w:val="0098481F"/>
    <w:rsid w:val="00984881"/>
    <w:rsid w:val="00984975"/>
    <w:rsid w:val="00984DA4"/>
    <w:rsid w:val="00984E57"/>
    <w:rsid w:val="00985190"/>
    <w:rsid w:val="00985284"/>
    <w:rsid w:val="00985DA3"/>
    <w:rsid w:val="00985FA9"/>
    <w:rsid w:val="00986057"/>
    <w:rsid w:val="0098660B"/>
    <w:rsid w:val="00986646"/>
    <w:rsid w:val="0098683E"/>
    <w:rsid w:val="0098697B"/>
    <w:rsid w:val="00986B6E"/>
    <w:rsid w:val="00987022"/>
    <w:rsid w:val="009874CC"/>
    <w:rsid w:val="00987710"/>
    <w:rsid w:val="0098785F"/>
    <w:rsid w:val="00987C0A"/>
    <w:rsid w:val="009908BC"/>
    <w:rsid w:val="00990A4F"/>
    <w:rsid w:val="00991159"/>
    <w:rsid w:val="0099127B"/>
    <w:rsid w:val="009915B3"/>
    <w:rsid w:val="00991A52"/>
    <w:rsid w:val="00991ABE"/>
    <w:rsid w:val="00991BEB"/>
    <w:rsid w:val="00991E09"/>
    <w:rsid w:val="00991FEF"/>
    <w:rsid w:val="00992105"/>
    <w:rsid w:val="0099219D"/>
    <w:rsid w:val="009921B1"/>
    <w:rsid w:val="00992507"/>
    <w:rsid w:val="009926AE"/>
    <w:rsid w:val="00992A00"/>
    <w:rsid w:val="00992AD0"/>
    <w:rsid w:val="009937F6"/>
    <w:rsid w:val="00993A25"/>
    <w:rsid w:val="009946AF"/>
    <w:rsid w:val="009955B0"/>
    <w:rsid w:val="009956C9"/>
    <w:rsid w:val="009958B9"/>
    <w:rsid w:val="00995A75"/>
    <w:rsid w:val="00995B3B"/>
    <w:rsid w:val="00996497"/>
    <w:rsid w:val="00996B21"/>
    <w:rsid w:val="00996D3E"/>
    <w:rsid w:val="00997347"/>
    <w:rsid w:val="0099747D"/>
    <w:rsid w:val="00997956"/>
    <w:rsid w:val="009979AD"/>
    <w:rsid w:val="009A0457"/>
    <w:rsid w:val="009A07E3"/>
    <w:rsid w:val="009A0AED"/>
    <w:rsid w:val="009A1306"/>
    <w:rsid w:val="009A1973"/>
    <w:rsid w:val="009A1D53"/>
    <w:rsid w:val="009A1E0C"/>
    <w:rsid w:val="009A238E"/>
    <w:rsid w:val="009A2829"/>
    <w:rsid w:val="009A2C15"/>
    <w:rsid w:val="009A30B1"/>
    <w:rsid w:val="009A3226"/>
    <w:rsid w:val="009A3369"/>
    <w:rsid w:val="009A34EF"/>
    <w:rsid w:val="009A3524"/>
    <w:rsid w:val="009A3712"/>
    <w:rsid w:val="009A3AC6"/>
    <w:rsid w:val="009A3BBB"/>
    <w:rsid w:val="009A40FB"/>
    <w:rsid w:val="009A458C"/>
    <w:rsid w:val="009A4610"/>
    <w:rsid w:val="009A4767"/>
    <w:rsid w:val="009A49DB"/>
    <w:rsid w:val="009A4C19"/>
    <w:rsid w:val="009A4C90"/>
    <w:rsid w:val="009A5091"/>
    <w:rsid w:val="009A51E8"/>
    <w:rsid w:val="009A55A9"/>
    <w:rsid w:val="009A5664"/>
    <w:rsid w:val="009A5700"/>
    <w:rsid w:val="009A5E03"/>
    <w:rsid w:val="009A5F2D"/>
    <w:rsid w:val="009A6083"/>
    <w:rsid w:val="009A610A"/>
    <w:rsid w:val="009A6911"/>
    <w:rsid w:val="009A6F42"/>
    <w:rsid w:val="009A71AD"/>
    <w:rsid w:val="009A72FB"/>
    <w:rsid w:val="009A7324"/>
    <w:rsid w:val="009A7435"/>
    <w:rsid w:val="009A7868"/>
    <w:rsid w:val="009A789C"/>
    <w:rsid w:val="009A78AC"/>
    <w:rsid w:val="009A7919"/>
    <w:rsid w:val="009A7F63"/>
    <w:rsid w:val="009B0217"/>
    <w:rsid w:val="009B0453"/>
    <w:rsid w:val="009B0689"/>
    <w:rsid w:val="009B081D"/>
    <w:rsid w:val="009B0D42"/>
    <w:rsid w:val="009B0D75"/>
    <w:rsid w:val="009B0F7B"/>
    <w:rsid w:val="009B0FCB"/>
    <w:rsid w:val="009B12EA"/>
    <w:rsid w:val="009B139B"/>
    <w:rsid w:val="009B14F5"/>
    <w:rsid w:val="009B15CC"/>
    <w:rsid w:val="009B1690"/>
    <w:rsid w:val="009B1A91"/>
    <w:rsid w:val="009B1D2A"/>
    <w:rsid w:val="009B1D68"/>
    <w:rsid w:val="009B1E98"/>
    <w:rsid w:val="009B1EA3"/>
    <w:rsid w:val="009B228B"/>
    <w:rsid w:val="009B2295"/>
    <w:rsid w:val="009B2722"/>
    <w:rsid w:val="009B3272"/>
    <w:rsid w:val="009B36DB"/>
    <w:rsid w:val="009B374C"/>
    <w:rsid w:val="009B3963"/>
    <w:rsid w:val="009B4095"/>
    <w:rsid w:val="009B409E"/>
    <w:rsid w:val="009B4351"/>
    <w:rsid w:val="009B4671"/>
    <w:rsid w:val="009B484E"/>
    <w:rsid w:val="009B492C"/>
    <w:rsid w:val="009B4CB2"/>
    <w:rsid w:val="009B4F32"/>
    <w:rsid w:val="009B520D"/>
    <w:rsid w:val="009B55BB"/>
    <w:rsid w:val="009B5664"/>
    <w:rsid w:val="009B650F"/>
    <w:rsid w:val="009B66CE"/>
    <w:rsid w:val="009B68E6"/>
    <w:rsid w:val="009B6A2A"/>
    <w:rsid w:val="009B6B27"/>
    <w:rsid w:val="009B6B93"/>
    <w:rsid w:val="009B6C6D"/>
    <w:rsid w:val="009B6D72"/>
    <w:rsid w:val="009B6EEE"/>
    <w:rsid w:val="009B6F80"/>
    <w:rsid w:val="009B6FDD"/>
    <w:rsid w:val="009B7193"/>
    <w:rsid w:val="009B77FF"/>
    <w:rsid w:val="009B780D"/>
    <w:rsid w:val="009B788D"/>
    <w:rsid w:val="009B794B"/>
    <w:rsid w:val="009B7DB4"/>
    <w:rsid w:val="009B7F5E"/>
    <w:rsid w:val="009B7FCF"/>
    <w:rsid w:val="009C0436"/>
    <w:rsid w:val="009C0438"/>
    <w:rsid w:val="009C04BB"/>
    <w:rsid w:val="009C056E"/>
    <w:rsid w:val="009C0845"/>
    <w:rsid w:val="009C0EE5"/>
    <w:rsid w:val="009C1223"/>
    <w:rsid w:val="009C138B"/>
    <w:rsid w:val="009C188A"/>
    <w:rsid w:val="009C1A02"/>
    <w:rsid w:val="009C1A26"/>
    <w:rsid w:val="009C1BC0"/>
    <w:rsid w:val="009C223A"/>
    <w:rsid w:val="009C26B0"/>
    <w:rsid w:val="009C283B"/>
    <w:rsid w:val="009C2973"/>
    <w:rsid w:val="009C2D7C"/>
    <w:rsid w:val="009C3E07"/>
    <w:rsid w:val="009C43A3"/>
    <w:rsid w:val="009C4A9F"/>
    <w:rsid w:val="009C4ADA"/>
    <w:rsid w:val="009C4E1D"/>
    <w:rsid w:val="009C4F2A"/>
    <w:rsid w:val="009C5483"/>
    <w:rsid w:val="009C5646"/>
    <w:rsid w:val="009C58CD"/>
    <w:rsid w:val="009C5E98"/>
    <w:rsid w:val="009C5F58"/>
    <w:rsid w:val="009C5F99"/>
    <w:rsid w:val="009C6251"/>
    <w:rsid w:val="009C6419"/>
    <w:rsid w:val="009C65EA"/>
    <w:rsid w:val="009C6AE1"/>
    <w:rsid w:val="009C6D5A"/>
    <w:rsid w:val="009C6F2C"/>
    <w:rsid w:val="009C7019"/>
    <w:rsid w:val="009C7461"/>
    <w:rsid w:val="009C76E9"/>
    <w:rsid w:val="009C7AD3"/>
    <w:rsid w:val="009C7BEC"/>
    <w:rsid w:val="009D06CF"/>
    <w:rsid w:val="009D0795"/>
    <w:rsid w:val="009D09FA"/>
    <w:rsid w:val="009D0D44"/>
    <w:rsid w:val="009D130D"/>
    <w:rsid w:val="009D160A"/>
    <w:rsid w:val="009D186C"/>
    <w:rsid w:val="009D2126"/>
    <w:rsid w:val="009D215E"/>
    <w:rsid w:val="009D23AE"/>
    <w:rsid w:val="009D23BC"/>
    <w:rsid w:val="009D26D4"/>
    <w:rsid w:val="009D2740"/>
    <w:rsid w:val="009D281F"/>
    <w:rsid w:val="009D2940"/>
    <w:rsid w:val="009D2CBE"/>
    <w:rsid w:val="009D33CF"/>
    <w:rsid w:val="009D35A5"/>
    <w:rsid w:val="009D368B"/>
    <w:rsid w:val="009D416E"/>
    <w:rsid w:val="009D4270"/>
    <w:rsid w:val="009D4953"/>
    <w:rsid w:val="009D4BEC"/>
    <w:rsid w:val="009D4DF2"/>
    <w:rsid w:val="009D505E"/>
    <w:rsid w:val="009D5454"/>
    <w:rsid w:val="009D5A35"/>
    <w:rsid w:val="009D5A74"/>
    <w:rsid w:val="009D5AD3"/>
    <w:rsid w:val="009D5B8B"/>
    <w:rsid w:val="009D5BBD"/>
    <w:rsid w:val="009D5D63"/>
    <w:rsid w:val="009D5F35"/>
    <w:rsid w:val="009D5FB7"/>
    <w:rsid w:val="009D6116"/>
    <w:rsid w:val="009D634D"/>
    <w:rsid w:val="009D69F5"/>
    <w:rsid w:val="009D6BC4"/>
    <w:rsid w:val="009D73ED"/>
    <w:rsid w:val="009D792A"/>
    <w:rsid w:val="009D79FF"/>
    <w:rsid w:val="009D7D13"/>
    <w:rsid w:val="009D7DDF"/>
    <w:rsid w:val="009E0688"/>
    <w:rsid w:val="009E0A19"/>
    <w:rsid w:val="009E0BC4"/>
    <w:rsid w:val="009E1256"/>
    <w:rsid w:val="009E12E9"/>
    <w:rsid w:val="009E1497"/>
    <w:rsid w:val="009E16E9"/>
    <w:rsid w:val="009E191C"/>
    <w:rsid w:val="009E21A2"/>
    <w:rsid w:val="009E24CB"/>
    <w:rsid w:val="009E27F3"/>
    <w:rsid w:val="009E2C5A"/>
    <w:rsid w:val="009E2E8F"/>
    <w:rsid w:val="009E33C1"/>
    <w:rsid w:val="009E3ED2"/>
    <w:rsid w:val="009E40F0"/>
    <w:rsid w:val="009E41D1"/>
    <w:rsid w:val="009E4320"/>
    <w:rsid w:val="009E455E"/>
    <w:rsid w:val="009E4988"/>
    <w:rsid w:val="009E4C54"/>
    <w:rsid w:val="009E4EF3"/>
    <w:rsid w:val="009E52D1"/>
    <w:rsid w:val="009E54E6"/>
    <w:rsid w:val="009E5676"/>
    <w:rsid w:val="009E5C6B"/>
    <w:rsid w:val="009E5C84"/>
    <w:rsid w:val="009E5D95"/>
    <w:rsid w:val="009E5DFB"/>
    <w:rsid w:val="009E664B"/>
    <w:rsid w:val="009E679E"/>
    <w:rsid w:val="009E6DB5"/>
    <w:rsid w:val="009E6EC9"/>
    <w:rsid w:val="009E721F"/>
    <w:rsid w:val="009E7789"/>
    <w:rsid w:val="009E77A9"/>
    <w:rsid w:val="009E77DF"/>
    <w:rsid w:val="009E781C"/>
    <w:rsid w:val="009E7D23"/>
    <w:rsid w:val="009F03AB"/>
    <w:rsid w:val="009F07C6"/>
    <w:rsid w:val="009F0C5F"/>
    <w:rsid w:val="009F0CF3"/>
    <w:rsid w:val="009F0D10"/>
    <w:rsid w:val="009F0E8B"/>
    <w:rsid w:val="009F1BBD"/>
    <w:rsid w:val="009F1F91"/>
    <w:rsid w:val="009F20B4"/>
    <w:rsid w:val="009F21FF"/>
    <w:rsid w:val="009F2469"/>
    <w:rsid w:val="009F2503"/>
    <w:rsid w:val="009F250B"/>
    <w:rsid w:val="009F2764"/>
    <w:rsid w:val="009F2C00"/>
    <w:rsid w:val="009F2D1A"/>
    <w:rsid w:val="009F2D51"/>
    <w:rsid w:val="009F2F9A"/>
    <w:rsid w:val="009F2FFA"/>
    <w:rsid w:val="009F332D"/>
    <w:rsid w:val="009F34A9"/>
    <w:rsid w:val="009F351C"/>
    <w:rsid w:val="009F380F"/>
    <w:rsid w:val="009F3BCA"/>
    <w:rsid w:val="009F4056"/>
    <w:rsid w:val="009F4128"/>
    <w:rsid w:val="009F4212"/>
    <w:rsid w:val="009F45EC"/>
    <w:rsid w:val="009F45FB"/>
    <w:rsid w:val="009F5BBD"/>
    <w:rsid w:val="009F5BE7"/>
    <w:rsid w:val="009F5E27"/>
    <w:rsid w:val="009F5EA8"/>
    <w:rsid w:val="009F62DD"/>
    <w:rsid w:val="009F64D4"/>
    <w:rsid w:val="009F6568"/>
    <w:rsid w:val="009F66CC"/>
    <w:rsid w:val="009F6E79"/>
    <w:rsid w:val="009F723A"/>
    <w:rsid w:val="009F76E8"/>
    <w:rsid w:val="009F79B4"/>
    <w:rsid w:val="009F7B81"/>
    <w:rsid w:val="009F7C04"/>
    <w:rsid w:val="00A0073F"/>
    <w:rsid w:val="00A00916"/>
    <w:rsid w:val="00A00A3F"/>
    <w:rsid w:val="00A010CB"/>
    <w:rsid w:val="00A011FC"/>
    <w:rsid w:val="00A01EF6"/>
    <w:rsid w:val="00A024E0"/>
    <w:rsid w:val="00A0267F"/>
    <w:rsid w:val="00A029DB"/>
    <w:rsid w:val="00A02A58"/>
    <w:rsid w:val="00A02DE7"/>
    <w:rsid w:val="00A02E08"/>
    <w:rsid w:val="00A02FAB"/>
    <w:rsid w:val="00A0336B"/>
    <w:rsid w:val="00A03EF1"/>
    <w:rsid w:val="00A0444B"/>
    <w:rsid w:val="00A0464C"/>
    <w:rsid w:val="00A0466C"/>
    <w:rsid w:val="00A04762"/>
    <w:rsid w:val="00A04834"/>
    <w:rsid w:val="00A0528C"/>
    <w:rsid w:val="00A0551B"/>
    <w:rsid w:val="00A06049"/>
    <w:rsid w:val="00A0627F"/>
    <w:rsid w:val="00A063C5"/>
    <w:rsid w:val="00A06925"/>
    <w:rsid w:val="00A06C6A"/>
    <w:rsid w:val="00A06D1C"/>
    <w:rsid w:val="00A0728A"/>
    <w:rsid w:val="00A0728F"/>
    <w:rsid w:val="00A072A9"/>
    <w:rsid w:val="00A077C7"/>
    <w:rsid w:val="00A07BE5"/>
    <w:rsid w:val="00A10E53"/>
    <w:rsid w:val="00A112A4"/>
    <w:rsid w:val="00A11540"/>
    <w:rsid w:val="00A11B2C"/>
    <w:rsid w:val="00A11E70"/>
    <w:rsid w:val="00A11E81"/>
    <w:rsid w:val="00A123C2"/>
    <w:rsid w:val="00A12427"/>
    <w:rsid w:val="00A12C3C"/>
    <w:rsid w:val="00A133CA"/>
    <w:rsid w:val="00A134BD"/>
    <w:rsid w:val="00A13FAA"/>
    <w:rsid w:val="00A144FA"/>
    <w:rsid w:val="00A14642"/>
    <w:rsid w:val="00A149B1"/>
    <w:rsid w:val="00A1505D"/>
    <w:rsid w:val="00A152F6"/>
    <w:rsid w:val="00A15304"/>
    <w:rsid w:val="00A15550"/>
    <w:rsid w:val="00A155B8"/>
    <w:rsid w:val="00A157F6"/>
    <w:rsid w:val="00A160DA"/>
    <w:rsid w:val="00A16A09"/>
    <w:rsid w:val="00A16B1A"/>
    <w:rsid w:val="00A16F73"/>
    <w:rsid w:val="00A17156"/>
    <w:rsid w:val="00A173B7"/>
    <w:rsid w:val="00A17BB1"/>
    <w:rsid w:val="00A17D3F"/>
    <w:rsid w:val="00A20112"/>
    <w:rsid w:val="00A2027D"/>
    <w:rsid w:val="00A2050A"/>
    <w:rsid w:val="00A209C3"/>
    <w:rsid w:val="00A20ECA"/>
    <w:rsid w:val="00A20EE5"/>
    <w:rsid w:val="00A20F6E"/>
    <w:rsid w:val="00A21635"/>
    <w:rsid w:val="00A21963"/>
    <w:rsid w:val="00A21B93"/>
    <w:rsid w:val="00A21BB6"/>
    <w:rsid w:val="00A21C9F"/>
    <w:rsid w:val="00A22429"/>
    <w:rsid w:val="00A22FD3"/>
    <w:rsid w:val="00A230C3"/>
    <w:rsid w:val="00A23502"/>
    <w:rsid w:val="00A240D0"/>
    <w:rsid w:val="00A244CF"/>
    <w:rsid w:val="00A24956"/>
    <w:rsid w:val="00A24BA3"/>
    <w:rsid w:val="00A24BE2"/>
    <w:rsid w:val="00A24E28"/>
    <w:rsid w:val="00A25250"/>
    <w:rsid w:val="00A254E3"/>
    <w:rsid w:val="00A256CF"/>
    <w:rsid w:val="00A26B28"/>
    <w:rsid w:val="00A26ECA"/>
    <w:rsid w:val="00A26F61"/>
    <w:rsid w:val="00A27FA2"/>
    <w:rsid w:val="00A304EC"/>
    <w:rsid w:val="00A3050B"/>
    <w:rsid w:val="00A30845"/>
    <w:rsid w:val="00A30A43"/>
    <w:rsid w:val="00A30FB5"/>
    <w:rsid w:val="00A3124B"/>
    <w:rsid w:val="00A312C0"/>
    <w:rsid w:val="00A31627"/>
    <w:rsid w:val="00A31BC3"/>
    <w:rsid w:val="00A31D6C"/>
    <w:rsid w:val="00A323F3"/>
    <w:rsid w:val="00A32541"/>
    <w:rsid w:val="00A327DB"/>
    <w:rsid w:val="00A32CD0"/>
    <w:rsid w:val="00A3303F"/>
    <w:rsid w:val="00A33290"/>
    <w:rsid w:val="00A3370D"/>
    <w:rsid w:val="00A3371D"/>
    <w:rsid w:val="00A339B4"/>
    <w:rsid w:val="00A339BA"/>
    <w:rsid w:val="00A33DB1"/>
    <w:rsid w:val="00A34052"/>
    <w:rsid w:val="00A343EA"/>
    <w:rsid w:val="00A344D8"/>
    <w:rsid w:val="00A344DD"/>
    <w:rsid w:val="00A34596"/>
    <w:rsid w:val="00A34629"/>
    <w:rsid w:val="00A346F4"/>
    <w:rsid w:val="00A34979"/>
    <w:rsid w:val="00A34AB4"/>
    <w:rsid w:val="00A34E4F"/>
    <w:rsid w:val="00A35125"/>
    <w:rsid w:val="00A35228"/>
    <w:rsid w:val="00A35524"/>
    <w:rsid w:val="00A35803"/>
    <w:rsid w:val="00A35971"/>
    <w:rsid w:val="00A35D06"/>
    <w:rsid w:val="00A35D58"/>
    <w:rsid w:val="00A35E80"/>
    <w:rsid w:val="00A35EDE"/>
    <w:rsid w:val="00A3688F"/>
    <w:rsid w:val="00A3693B"/>
    <w:rsid w:val="00A36AD6"/>
    <w:rsid w:val="00A3723C"/>
    <w:rsid w:val="00A373BD"/>
    <w:rsid w:val="00A37599"/>
    <w:rsid w:val="00A375EC"/>
    <w:rsid w:val="00A379B5"/>
    <w:rsid w:val="00A37D9E"/>
    <w:rsid w:val="00A40027"/>
    <w:rsid w:val="00A406BA"/>
    <w:rsid w:val="00A407CC"/>
    <w:rsid w:val="00A40833"/>
    <w:rsid w:val="00A410D4"/>
    <w:rsid w:val="00A4112C"/>
    <w:rsid w:val="00A411DF"/>
    <w:rsid w:val="00A414A6"/>
    <w:rsid w:val="00A41D59"/>
    <w:rsid w:val="00A41D7E"/>
    <w:rsid w:val="00A42476"/>
    <w:rsid w:val="00A42A31"/>
    <w:rsid w:val="00A42A73"/>
    <w:rsid w:val="00A42A82"/>
    <w:rsid w:val="00A42E3E"/>
    <w:rsid w:val="00A42EE9"/>
    <w:rsid w:val="00A43096"/>
    <w:rsid w:val="00A43309"/>
    <w:rsid w:val="00A43358"/>
    <w:rsid w:val="00A433CF"/>
    <w:rsid w:val="00A43873"/>
    <w:rsid w:val="00A43B13"/>
    <w:rsid w:val="00A43B5A"/>
    <w:rsid w:val="00A44212"/>
    <w:rsid w:val="00A44926"/>
    <w:rsid w:val="00A449C4"/>
    <w:rsid w:val="00A45086"/>
    <w:rsid w:val="00A4522F"/>
    <w:rsid w:val="00A457B8"/>
    <w:rsid w:val="00A45D48"/>
    <w:rsid w:val="00A45E7D"/>
    <w:rsid w:val="00A45E97"/>
    <w:rsid w:val="00A46094"/>
    <w:rsid w:val="00A46248"/>
    <w:rsid w:val="00A46766"/>
    <w:rsid w:val="00A46C10"/>
    <w:rsid w:val="00A46D80"/>
    <w:rsid w:val="00A47012"/>
    <w:rsid w:val="00A472D4"/>
    <w:rsid w:val="00A47311"/>
    <w:rsid w:val="00A4757D"/>
    <w:rsid w:val="00A4761C"/>
    <w:rsid w:val="00A4774E"/>
    <w:rsid w:val="00A5006A"/>
    <w:rsid w:val="00A50232"/>
    <w:rsid w:val="00A50392"/>
    <w:rsid w:val="00A506A7"/>
    <w:rsid w:val="00A506DA"/>
    <w:rsid w:val="00A50A60"/>
    <w:rsid w:val="00A519D7"/>
    <w:rsid w:val="00A51A30"/>
    <w:rsid w:val="00A5209A"/>
    <w:rsid w:val="00A52319"/>
    <w:rsid w:val="00A52464"/>
    <w:rsid w:val="00A524D3"/>
    <w:rsid w:val="00A526A1"/>
    <w:rsid w:val="00A526B8"/>
    <w:rsid w:val="00A527A3"/>
    <w:rsid w:val="00A529C9"/>
    <w:rsid w:val="00A529D0"/>
    <w:rsid w:val="00A52DBC"/>
    <w:rsid w:val="00A52EF2"/>
    <w:rsid w:val="00A53378"/>
    <w:rsid w:val="00A537CC"/>
    <w:rsid w:val="00A538C3"/>
    <w:rsid w:val="00A53AC8"/>
    <w:rsid w:val="00A53C3B"/>
    <w:rsid w:val="00A53C71"/>
    <w:rsid w:val="00A53F06"/>
    <w:rsid w:val="00A540E4"/>
    <w:rsid w:val="00A5424C"/>
    <w:rsid w:val="00A543DA"/>
    <w:rsid w:val="00A544A5"/>
    <w:rsid w:val="00A544EA"/>
    <w:rsid w:val="00A549CF"/>
    <w:rsid w:val="00A54F0E"/>
    <w:rsid w:val="00A554F4"/>
    <w:rsid w:val="00A55825"/>
    <w:rsid w:val="00A55837"/>
    <w:rsid w:val="00A55C26"/>
    <w:rsid w:val="00A55CE5"/>
    <w:rsid w:val="00A56195"/>
    <w:rsid w:val="00A56209"/>
    <w:rsid w:val="00A56256"/>
    <w:rsid w:val="00A5674B"/>
    <w:rsid w:val="00A56A2A"/>
    <w:rsid w:val="00A56CEC"/>
    <w:rsid w:val="00A56EE3"/>
    <w:rsid w:val="00A570DF"/>
    <w:rsid w:val="00A57339"/>
    <w:rsid w:val="00A57B0F"/>
    <w:rsid w:val="00A57E70"/>
    <w:rsid w:val="00A60188"/>
    <w:rsid w:val="00A606DE"/>
    <w:rsid w:val="00A60B92"/>
    <w:rsid w:val="00A60BED"/>
    <w:rsid w:val="00A60DFD"/>
    <w:rsid w:val="00A61095"/>
    <w:rsid w:val="00A6134B"/>
    <w:rsid w:val="00A61596"/>
    <w:rsid w:val="00A61741"/>
    <w:rsid w:val="00A6206D"/>
    <w:rsid w:val="00A621A4"/>
    <w:rsid w:val="00A622ED"/>
    <w:rsid w:val="00A6237C"/>
    <w:rsid w:val="00A626B5"/>
    <w:rsid w:val="00A6280D"/>
    <w:rsid w:val="00A628B3"/>
    <w:rsid w:val="00A632D9"/>
    <w:rsid w:val="00A6330F"/>
    <w:rsid w:val="00A633E6"/>
    <w:rsid w:val="00A63CDA"/>
    <w:rsid w:val="00A6427D"/>
    <w:rsid w:val="00A642D0"/>
    <w:rsid w:val="00A64343"/>
    <w:rsid w:val="00A64519"/>
    <w:rsid w:val="00A6458B"/>
    <w:rsid w:val="00A645B9"/>
    <w:rsid w:val="00A64765"/>
    <w:rsid w:val="00A6482B"/>
    <w:rsid w:val="00A64D67"/>
    <w:rsid w:val="00A64D8E"/>
    <w:rsid w:val="00A6534C"/>
    <w:rsid w:val="00A65394"/>
    <w:rsid w:val="00A655C4"/>
    <w:rsid w:val="00A658BF"/>
    <w:rsid w:val="00A65B87"/>
    <w:rsid w:val="00A65F08"/>
    <w:rsid w:val="00A6630C"/>
    <w:rsid w:val="00A66650"/>
    <w:rsid w:val="00A66A0F"/>
    <w:rsid w:val="00A66CAC"/>
    <w:rsid w:val="00A66E2F"/>
    <w:rsid w:val="00A677DD"/>
    <w:rsid w:val="00A679BA"/>
    <w:rsid w:val="00A67B6B"/>
    <w:rsid w:val="00A67F93"/>
    <w:rsid w:val="00A70246"/>
    <w:rsid w:val="00A70257"/>
    <w:rsid w:val="00A7033B"/>
    <w:rsid w:val="00A703EB"/>
    <w:rsid w:val="00A70AE4"/>
    <w:rsid w:val="00A70FBD"/>
    <w:rsid w:val="00A71214"/>
    <w:rsid w:val="00A716EB"/>
    <w:rsid w:val="00A71A2C"/>
    <w:rsid w:val="00A720C8"/>
    <w:rsid w:val="00A72150"/>
    <w:rsid w:val="00A724EF"/>
    <w:rsid w:val="00A72601"/>
    <w:rsid w:val="00A728C2"/>
    <w:rsid w:val="00A72BD9"/>
    <w:rsid w:val="00A72CC6"/>
    <w:rsid w:val="00A7316C"/>
    <w:rsid w:val="00A7325F"/>
    <w:rsid w:val="00A73502"/>
    <w:rsid w:val="00A7374C"/>
    <w:rsid w:val="00A737AA"/>
    <w:rsid w:val="00A73A62"/>
    <w:rsid w:val="00A73EEE"/>
    <w:rsid w:val="00A73FDA"/>
    <w:rsid w:val="00A74222"/>
    <w:rsid w:val="00A74308"/>
    <w:rsid w:val="00A74660"/>
    <w:rsid w:val="00A7481B"/>
    <w:rsid w:val="00A7511F"/>
    <w:rsid w:val="00A75130"/>
    <w:rsid w:val="00A754EA"/>
    <w:rsid w:val="00A75E19"/>
    <w:rsid w:val="00A75F12"/>
    <w:rsid w:val="00A76030"/>
    <w:rsid w:val="00A761FC"/>
    <w:rsid w:val="00A76209"/>
    <w:rsid w:val="00A76369"/>
    <w:rsid w:val="00A7640D"/>
    <w:rsid w:val="00A7648A"/>
    <w:rsid w:val="00A7686D"/>
    <w:rsid w:val="00A76A78"/>
    <w:rsid w:val="00A76BCD"/>
    <w:rsid w:val="00A76D31"/>
    <w:rsid w:val="00A76DE9"/>
    <w:rsid w:val="00A76F82"/>
    <w:rsid w:val="00A77008"/>
    <w:rsid w:val="00A770B1"/>
    <w:rsid w:val="00A770D6"/>
    <w:rsid w:val="00A775A2"/>
    <w:rsid w:val="00A775E1"/>
    <w:rsid w:val="00A77B2E"/>
    <w:rsid w:val="00A77B54"/>
    <w:rsid w:val="00A8002D"/>
    <w:rsid w:val="00A801FB"/>
    <w:rsid w:val="00A803AC"/>
    <w:rsid w:val="00A80B19"/>
    <w:rsid w:val="00A810C7"/>
    <w:rsid w:val="00A8120B"/>
    <w:rsid w:val="00A81352"/>
    <w:rsid w:val="00A813E5"/>
    <w:rsid w:val="00A8175F"/>
    <w:rsid w:val="00A8179E"/>
    <w:rsid w:val="00A81C3E"/>
    <w:rsid w:val="00A82166"/>
    <w:rsid w:val="00A823A1"/>
    <w:rsid w:val="00A82460"/>
    <w:rsid w:val="00A825C6"/>
    <w:rsid w:val="00A82962"/>
    <w:rsid w:val="00A832B8"/>
    <w:rsid w:val="00A835AF"/>
    <w:rsid w:val="00A8366E"/>
    <w:rsid w:val="00A83A19"/>
    <w:rsid w:val="00A83E87"/>
    <w:rsid w:val="00A84101"/>
    <w:rsid w:val="00A8419A"/>
    <w:rsid w:val="00A841F9"/>
    <w:rsid w:val="00A843AB"/>
    <w:rsid w:val="00A8450E"/>
    <w:rsid w:val="00A84554"/>
    <w:rsid w:val="00A84663"/>
    <w:rsid w:val="00A84BDD"/>
    <w:rsid w:val="00A84C9C"/>
    <w:rsid w:val="00A858D7"/>
    <w:rsid w:val="00A85A6E"/>
    <w:rsid w:val="00A85B0B"/>
    <w:rsid w:val="00A85D73"/>
    <w:rsid w:val="00A86509"/>
    <w:rsid w:val="00A8674A"/>
    <w:rsid w:val="00A867DD"/>
    <w:rsid w:val="00A86C71"/>
    <w:rsid w:val="00A86FDB"/>
    <w:rsid w:val="00A879F8"/>
    <w:rsid w:val="00A87A3B"/>
    <w:rsid w:val="00A87E8F"/>
    <w:rsid w:val="00A90557"/>
    <w:rsid w:val="00A90742"/>
    <w:rsid w:val="00A90AD0"/>
    <w:rsid w:val="00A90B64"/>
    <w:rsid w:val="00A90CC1"/>
    <w:rsid w:val="00A90E1D"/>
    <w:rsid w:val="00A91608"/>
    <w:rsid w:val="00A91689"/>
    <w:rsid w:val="00A91EBA"/>
    <w:rsid w:val="00A92007"/>
    <w:rsid w:val="00A925B3"/>
    <w:rsid w:val="00A92721"/>
    <w:rsid w:val="00A9282E"/>
    <w:rsid w:val="00A928E1"/>
    <w:rsid w:val="00A92CF5"/>
    <w:rsid w:val="00A92D98"/>
    <w:rsid w:val="00A935B7"/>
    <w:rsid w:val="00A93750"/>
    <w:rsid w:val="00A939F3"/>
    <w:rsid w:val="00A93EFA"/>
    <w:rsid w:val="00A941B0"/>
    <w:rsid w:val="00A942F3"/>
    <w:rsid w:val="00A9462C"/>
    <w:rsid w:val="00A947CB"/>
    <w:rsid w:val="00A94DFA"/>
    <w:rsid w:val="00A9529C"/>
    <w:rsid w:val="00A953C5"/>
    <w:rsid w:val="00A958A4"/>
    <w:rsid w:val="00A95975"/>
    <w:rsid w:val="00A96308"/>
    <w:rsid w:val="00A96322"/>
    <w:rsid w:val="00A96EB6"/>
    <w:rsid w:val="00A970CF"/>
    <w:rsid w:val="00A97270"/>
    <w:rsid w:val="00A972BD"/>
    <w:rsid w:val="00A97796"/>
    <w:rsid w:val="00A97866"/>
    <w:rsid w:val="00A97A4F"/>
    <w:rsid w:val="00A97AAA"/>
    <w:rsid w:val="00A97CDC"/>
    <w:rsid w:val="00A97CEB"/>
    <w:rsid w:val="00A97D4A"/>
    <w:rsid w:val="00AA0120"/>
    <w:rsid w:val="00AA0188"/>
    <w:rsid w:val="00AA02DF"/>
    <w:rsid w:val="00AA03C8"/>
    <w:rsid w:val="00AA0514"/>
    <w:rsid w:val="00AA05F4"/>
    <w:rsid w:val="00AA085B"/>
    <w:rsid w:val="00AA0E3A"/>
    <w:rsid w:val="00AA0E8A"/>
    <w:rsid w:val="00AA142A"/>
    <w:rsid w:val="00AA14F5"/>
    <w:rsid w:val="00AA1C83"/>
    <w:rsid w:val="00AA1D1E"/>
    <w:rsid w:val="00AA20B4"/>
    <w:rsid w:val="00AA22C0"/>
    <w:rsid w:val="00AA2579"/>
    <w:rsid w:val="00AA29C5"/>
    <w:rsid w:val="00AA2F5E"/>
    <w:rsid w:val="00AA3220"/>
    <w:rsid w:val="00AA370A"/>
    <w:rsid w:val="00AA38C1"/>
    <w:rsid w:val="00AA38DC"/>
    <w:rsid w:val="00AA4460"/>
    <w:rsid w:val="00AA4BD5"/>
    <w:rsid w:val="00AA4DB7"/>
    <w:rsid w:val="00AA519A"/>
    <w:rsid w:val="00AA57B7"/>
    <w:rsid w:val="00AA5A22"/>
    <w:rsid w:val="00AA5A50"/>
    <w:rsid w:val="00AA5C5A"/>
    <w:rsid w:val="00AA5CDF"/>
    <w:rsid w:val="00AA5F15"/>
    <w:rsid w:val="00AA6133"/>
    <w:rsid w:val="00AA61BA"/>
    <w:rsid w:val="00AA6340"/>
    <w:rsid w:val="00AA67CD"/>
    <w:rsid w:val="00AA6CE1"/>
    <w:rsid w:val="00AA6E4D"/>
    <w:rsid w:val="00AA6E53"/>
    <w:rsid w:val="00AA6F57"/>
    <w:rsid w:val="00AA7079"/>
    <w:rsid w:val="00AA747C"/>
    <w:rsid w:val="00AA7A0F"/>
    <w:rsid w:val="00AB00B1"/>
    <w:rsid w:val="00AB03FB"/>
    <w:rsid w:val="00AB0566"/>
    <w:rsid w:val="00AB096B"/>
    <w:rsid w:val="00AB0F93"/>
    <w:rsid w:val="00AB10E6"/>
    <w:rsid w:val="00AB1352"/>
    <w:rsid w:val="00AB1A17"/>
    <w:rsid w:val="00AB1A39"/>
    <w:rsid w:val="00AB1BEC"/>
    <w:rsid w:val="00AB296E"/>
    <w:rsid w:val="00AB2978"/>
    <w:rsid w:val="00AB2CED"/>
    <w:rsid w:val="00AB3149"/>
    <w:rsid w:val="00AB364C"/>
    <w:rsid w:val="00AB39E1"/>
    <w:rsid w:val="00AB3ACB"/>
    <w:rsid w:val="00AB3B37"/>
    <w:rsid w:val="00AB3BF4"/>
    <w:rsid w:val="00AB3C7A"/>
    <w:rsid w:val="00AB3F80"/>
    <w:rsid w:val="00AB497D"/>
    <w:rsid w:val="00AB5087"/>
    <w:rsid w:val="00AB5359"/>
    <w:rsid w:val="00AB5650"/>
    <w:rsid w:val="00AB5A79"/>
    <w:rsid w:val="00AB5A92"/>
    <w:rsid w:val="00AB5E38"/>
    <w:rsid w:val="00AB5F5F"/>
    <w:rsid w:val="00AB6284"/>
    <w:rsid w:val="00AB6449"/>
    <w:rsid w:val="00AB670B"/>
    <w:rsid w:val="00AB6A22"/>
    <w:rsid w:val="00AB6C66"/>
    <w:rsid w:val="00AB7248"/>
    <w:rsid w:val="00AB72F9"/>
    <w:rsid w:val="00AB75F0"/>
    <w:rsid w:val="00AB78DA"/>
    <w:rsid w:val="00AB78F7"/>
    <w:rsid w:val="00AB7AD5"/>
    <w:rsid w:val="00AB7CA6"/>
    <w:rsid w:val="00AB7E83"/>
    <w:rsid w:val="00AC02DE"/>
    <w:rsid w:val="00AC0B29"/>
    <w:rsid w:val="00AC0C57"/>
    <w:rsid w:val="00AC0E28"/>
    <w:rsid w:val="00AC0EE2"/>
    <w:rsid w:val="00AC0F21"/>
    <w:rsid w:val="00AC1649"/>
    <w:rsid w:val="00AC186F"/>
    <w:rsid w:val="00AC1C56"/>
    <w:rsid w:val="00AC1C93"/>
    <w:rsid w:val="00AC1EB5"/>
    <w:rsid w:val="00AC1FA3"/>
    <w:rsid w:val="00AC21F3"/>
    <w:rsid w:val="00AC278D"/>
    <w:rsid w:val="00AC29AE"/>
    <w:rsid w:val="00AC2B1B"/>
    <w:rsid w:val="00AC2D43"/>
    <w:rsid w:val="00AC3014"/>
    <w:rsid w:val="00AC3022"/>
    <w:rsid w:val="00AC32E3"/>
    <w:rsid w:val="00AC3AD8"/>
    <w:rsid w:val="00AC3B55"/>
    <w:rsid w:val="00AC3E33"/>
    <w:rsid w:val="00AC417F"/>
    <w:rsid w:val="00AC4236"/>
    <w:rsid w:val="00AC469E"/>
    <w:rsid w:val="00AC4972"/>
    <w:rsid w:val="00AC4A7D"/>
    <w:rsid w:val="00AC52E1"/>
    <w:rsid w:val="00AC5AD7"/>
    <w:rsid w:val="00AC5AF5"/>
    <w:rsid w:val="00AC5BEB"/>
    <w:rsid w:val="00AC5EBC"/>
    <w:rsid w:val="00AC63D5"/>
    <w:rsid w:val="00AC64D5"/>
    <w:rsid w:val="00AC6843"/>
    <w:rsid w:val="00AC68B9"/>
    <w:rsid w:val="00AC6B3C"/>
    <w:rsid w:val="00AC6B6A"/>
    <w:rsid w:val="00AC749C"/>
    <w:rsid w:val="00AC7620"/>
    <w:rsid w:val="00AC7A6A"/>
    <w:rsid w:val="00AC7ADB"/>
    <w:rsid w:val="00AC7B00"/>
    <w:rsid w:val="00AC7B19"/>
    <w:rsid w:val="00AC7B6C"/>
    <w:rsid w:val="00AC7C74"/>
    <w:rsid w:val="00AD02D9"/>
    <w:rsid w:val="00AD02DF"/>
    <w:rsid w:val="00AD0529"/>
    <w:rsid w:val="00AD08A7"/>
    <w:rsid w:val="00AD09F7"/>
    <w:rsid w:val="00AD0E78"/>
    <w:rsid w:val="00AD1CBF"/>
    <w:rsid w:val="00AD1DE0"/>
    <w:rsid w:val="00AD1E81"/>
    <w:rsid w:val="00AD254B"/>
    <w:rsid w:val="00AD260B"/>
    <w:rsid w:val="00AD2805"/>
    <w:rsid w:val="00AD2815"/>
    <w:rsid w:val="00AD2CCE"/>
    <w:rsid w:val="00AD2E43"/>
    <w:rsid w:val="00AD3AAD"/>
    <w:rsid w:val="00AD3C17"/>
    <w:rsid w:val="00AD40E3"/>
    <w:rsid w:val="00AD4208"/>
    <w:rsid w:val="00AD4259"/>
    <w:rsid w:val="00AD44B2"/>
    <w:rsid w:val="00AD45AC"/>
    <w:rsid w:val="00AD46A9"/>
    <w:rsid w:val="00AD47EA"/>
    <w:rsid w:val="00AD488D"/>
    <w:rsid w:val="00AD48AC"/>
    <w:rsid w:val="00AD4CEF"/>
    <w:rsid w:val="00AD4E98"/>
    <w:rsid w:val="00AD4FEE"/>
    <w:rsid w:val="00AD55B3"/>
    <w:rsid w:val="00AD56B9"/>
    <w:rsid w:val="00AD5FED"/>
    <w:rsid w:val="00AD5FF9"/>
    <w:rsid w:val="00AD6032"/>
    <w:rsid w:val="00AD622E"/>
    <w:rsid w:val="00AD64B7"/>
    <w:rsid w:val="00AD64C1"/>
    <w:rsid w:val="00AD6640"/>
    <w:rsid w:val="00AD685E"/>
    <w:rsid w:val="00AD687B"/>
    <w:rsid w:val="00AD6C95"/>
    <w:rsid w:val="00AD6DB1"/>
    <w:rsid w:val="00AD6FE2"/>
    <w:rsid w:val="00AD712F"/>
    <w:rsid w:val="00AD71C7"/>
    <w:rsid w:val="00AD735F"/>
    <w:rsid w:val="00AD7486"/>
    <w:rsid w:val="00AD7A54"/>
    <w:rsid w:val="00AD7AEC"/>
    <w:rsid w:val="00AD7DB6"/>
    <w:rsid w:val="00AE072E"/>
    <w:rsid w:val="00AE090D"/>
    <w:rsid w:val="00AE0B61"/>
    <w:rsid w:val="00AE0D7B"/>
    <w:rsid w:val="00AE0F91"/>
    <w:rsid w:val="00AE11DC"/>
    <w:rsid w:val="00AE1269"/>
    <w:rsid w:val="00AE1AA2"/>
    <w:rsid w:val="00AE1BCB"/>
    <w:rsid w:val="00AE223E"/>
    <w:rsid w:val="00AE24B4"/>
    <w:rsid w:val="00AE2A89"/>
    <w:rsid w:val="00AE2ADF"/>
    <w:rsid w:val="00AE2CA6"/>
    <w:rsid w:val="00AE2CE3"/>
    <w:rsid w:val="00AE31F4"/>
    <w:rsid w:val="00AE335C"/>
    <w:rsid w:val="00AE395B"/>
    <w:rsid w:val="00AE3995"/>
    <w:rsid w:val="00AE39C7"/>
    <w:rsid w:val="00AE3B5F"/>
    <w:rsid w:val="00AE3DD3"/>
    <w:rsid w:val="00AE3ED3"/>
    <w:rsid w:val="00AE4459"/>
    <w:rsid w:val="00AE4810"/>
    <w:rsid w:val="00AE4A92"/>
    <w:rsid w:val="00AE4AEE"/>
    <w:rsid w:val="00AE4F81"/>
    <w:rsid w:val="00AE5065"/>
    <w:rsid w:val="00AE529C"/>
    <w:rsid w:val="00AE57CD"/>
    <w:rsid w:val="00AE5CB6"/>
    <w:rsid w:val="00AE609E"/>
    <w:rsid w:val="00AE63CC"/>
    <w:rsid w:val="00AE6458"/>
    <w:rsid w:val="00AE6D92"/>
    <w:rsid w:val="00AE6E76"/>
    <w:rsid w:val="00AE6F4A"/>
    <w:rsid w:val="00AE70CB"/>
    <w:rsid w:val="00AE72E4"/>
    <w:rsid w:val="00AE7537"/>
    <w:rsid w:val="00AE78D4"/>
    <w:rsid w:val="00AE7993"/>
    <w:rsid w:val="00AE7AE0"/>
    <w:rsid w:val="00AE7B9A"/>
    <w:rsid w:val="00AE7D81"/>
    <w:rsid w:val="00AF0810"/>
    <w:rsid w:val="00AF0823"/>
    <w:rsid w:val="00AF0EE7"/>
    <w:rsid w:val="00AF11C0"/>
    <w:rsid w:val="00AF1C9C"/>
    <w:rsid w:val="00AF1DC9"/>
    <w:rsid w:val="00AF1E3A"/>
    <w:rsid w:val="00AF251A"/>
    <w:rsid w:val="00AF2587"/>
    <w:rsid w:val="00AF27C2"/>
    <w:rsid w:val="00AF2B95"/>
    <w:rsid w:val="00AF2CA6"/>
    <w:rsid w:val="00AF2FBC"/>
    <w:rsid w:val="00AF3518"/>
    <w:rsid w:val="00AF3BEB"/>
    <w:rsid w:val="00AF4216"/>
    <w:rsid w:val="00AF45D5"/>
    <w:rsid w:val="00AF5000"/>
    <w:rsid w:val="00AF5162"/>
    <w:rsid w:val="00AF51FB"/>
    <w:rsid w:val="00AF534C"/>
    <w:rsid w:val="00AF6678"/>
    <w:rsid w:val="00AF68AF"/>
    <w:rsid w:val="00AF6A74"/>
    <w:rsid w:val="00AF6A83"/>
    <w:rsid w:val="00AF6EAA"/>
    <w:rsid w:val="00AF714A"/>
    <w:rsid w:val="00AF725D"/>
    <w:rsid w:val="00AF778A"/>
    <w:rsid w:val="00B00339"/>
    <w:rsid w:val="00B0045B"/>
    <w:rsid w:val="00B00692"/>
    <w:rsid w:val="00B00770"/>
    <w:rsid w:val="00B0079D"/>
    <w:rsid w:val="00B00DE7"/>
    <w:rsid w:val="00B0135F"/>
    <w:rsid w:val="00B017A3"/>
    <w:rsid w:val="00B019F4"/>
    <w:rsid w:val="00B01DA9"/>
    <w:rsid w:val="00B02444"/>
    <w:rsid w:val="00B0244D"/>
    <w:rsid w:val="00B02E1A"/>
    <w:rsid w:val="00B02EA8"/>
    <w:rsid w:val="00B03399"/>
    <w:rsid w:val="00B03408"/>
    <w:rsid w:val="00B0348F"/>
    <w:rsid w:val="00B039C9"/>
    <w:rsid w:val="00B03A73"/>
    <w:rsid w:val="00B03B67"/>
    <w:rsid w:val="00B03C22"/>
    <w:rsid w:val="00B03CD1"/>
    <w:rsid w:val="00B03D92"/>
    <w:rsid w:val="00B04482"/>
    <w:rsid w:val="00B046B1"/>
    <w:rsid w:val="00B04916"/>
    <w:rsid w:val="00B04B34"/>
    <w:rsid w:val="00B04C50"/>
    <w:rsid w:val="00B04DE6"/>
    <w:rsid w:val="00B04FC1"/>
    <w:rsid w:val="00B04FF3"/>
    <w:rsid w:val="00B0574D"/>
    <w:rsid w:val="00B0592D"/>
    <w:rsid w:val="00B05CC0"/>
    <w:rsid w:val="00B060AB"/>
    <w:rsid w:val="00B0668A"/>
    <w:rsid w:val="00B06D6F"/>
    <w:rsid w:val="00B06DFA"/>
    <w:rsid w:val="00B06E9F"/>
    <w:rsid w:val="00B072BF"/>
    <w:rsid w:val="00B07683"/>
    <w:rsid w:val="00B07784"/>
    <w:rsid w:val="00B077DD"/>
    <w:rsid w:val="00B07A2F"/>
    <w:rsid w:val="00B10014"/>
    <w:rsid w:val="00B100D5"/>
    <w:rsid w:val="00B1021E"/>
    <w:rsid w:val="00B10371"/>
    <w:rsid w:val="00B109E3"/>
    <w:rsid w:val="00B1129E"/>
    <w:rsid w:val="00B11C2C"/>
    <w:rsid w:val="00B11CD6"/>
    <w:rsid w:val="00B123B5"/>
    <w:rsid w:val="00B12697"/>
    <w:rsid w:val="00B132D0"/>
    <w:rsid w:val="00B13394"/>
    <w:rsid w:val="00B135A7"/>
    <w:rsid w:val="00B13E9D"/>
    <w:rsid w:val="00B13FE0"/>
    <w:rsid w:val="00B140D7"/>
    <w:rsid w:val="00B140FB"/>
    <w:rsid w:val="00B14503"/>
    <w:rsid w:val="00B14980"/>
    <w:rsid w:val="00B14F2D"/>
    <w:rsid w:val="00B1514A"/>
    <w:rsid w:val="00B15707"/>
    <w:rsid w:val="00B15B86"/>
    <w:rsid w:val="00B1615A"/>
    <w:rsid w:val="00B1634F"/>
    <w:rsid w:val="00B163A3"/>
    <w:rsid w:val="00B165A5"/>
    <w:rsid w:val="00B16811"/>
    <w:rsid w:val="00B16833"/>
    <w:rsid w:val="00B16A6A"/>
    <w:rsid w:val="00B16B48"/>
    <w:rsid w:val="00B16E41"/>
    <w:rsid w:val="00B1731C"/>
    <w:rsid w:val="00B174F3"/>
    <w:rsid w:val="00B17666"/>
    <w:rsid w:val="00B178C8"/>
    <w:rsid w:val="00B17995"/>
    <w:rsid w:val="00B17F3F"/>
    <w:rsid w:val="00B20267"/>
    <w:rsid w:val="00B204EB"/>
    <w:rsid w:val="00B20834"/>
    <w:rsid w:val="00B20CE4"/>
    <w:rsid w:val="00B20F54"/>
    <w:rsid w:val="00B211B0"/>
    <w:rsid w:val="00B211BF"/>
    <w:rsid w:val="00B212A5"/>
    <w:rsid w:val="00B21667"/>
    <w:rsid w:val="00B217D0"/>
    <w:rsid w:val="00B21B54"/>
    <w:rsid w:val="00B21C3D"/>
    <w:rsid w:val="00B21F76"/>
    <w:rsid w:val="00B2254B"/>
    <w:rsid w:val="00B2261D"/>
    <w:rsid w:val="00B22F84"/>
    <w:rsid w:val="00B231F1"/>
    <w:rsid w:val="00B235C1"/>
    <w:rsid w:val="00B23825"/>
    <w:rsid w:val="00B23A59"/>
    <w:rsid w:val="00B24151"/>
    <w:rsid w:val="00B2428A"/>
    <w:rsid w:val="00B24470"/>
    <w:rsid w:val="00B247C7"/>
    <w:rsid w:val="00B24870"/>
    <w:rsid w:val="00B248DF"/>
    <w:rsid w:val="00B24E7A"/>
    <w:rsid w:val="00B24FE6"/>
    <w:rsid w:val="00B2542D"/>
    <w:rsid w:val="00B25553"/>
    <w:rsid w:val="00B25561"/>
    <w:rsid w:val="00B2586B"/>
    <w:rsid w:val="00B258DC"/>
    <w:rsid w:val="00B25946"/>
    <w:rsid w:val="00B25C84"/>
    <w:rsid w:val="00B25CBA"/>
    <w:rsid w:val="00B25E6A"/>
    <w:rsid w:val="00B26139"/>
    <w:rsid w:val="00B26B03"/>
    <w:rsid w:val="00B26C08"/>
    <w:rsid w:val="00B26D0E"/>
    <w:rsid w:val="00B271EC"/>
    <w:rsid w:val="00B2753A"/>
    <w:rsid w:val="00B27944"/>
    <w:rsid w:val="00B30212"/>
    <w:rsid w:val="00B30DE4"/>
    <w:rsid w:val="00B30E26"/>
    <w:rsid w:val="00B31798"/>
    <w:rsid w:val="00B31AA0"/>
    <w:rsid w:val="00B31E2C"/>
    <w:rsid w:val="00B31E45"/>
    <w:rsid w:val="00B31F3D"/>
    <w:rsid w:val="00B3218F"/>
    <w:rsid w:val="00B324DA"/>
    <w:rsid w:val="00B32A58"/>
    <w:rsid w:val="00B32DF9"/>
    <w:rsid w:val="00B332CC"/>
    <w:rsid w:val="00B346E4"/>
    <w:rsid w:val="00B3530F"/>
    <w:rsid w:val="00B35576"/>
    <w:rsid w:val="00B363C9"/>
    <w:rsid w:val="00B36512"/>
    <w:rsid w:val="00B36997"/>
    <w:rsid w:val="00B369D8"/>
    <w:rsid w:val="00B36B8C"/>
    <w:rsid w:val="00B36BCD"/>
    <w:rsid w:val="00B36C57"/>
    <w:rsid w:val="00B36DFD"/>
    <w:rsid w:val="00B37177"/>
    <w:rsid w:val="00B37491"/>
    <w:rsid w:val="00B37AD5"/>
    <w:rsid w:val="00B37C61"/>
    <w:rsid w:val="00B37EAF"/>
    <w:rsid w:val="00B404D0"/>
    <w:rsid w:val="00B41352"/>
    <w:rsid w:val="00B413F7"/>
    <w:rsid w:val="00B4188A"/>
    <w:rsid w:val="00B41DAD"/>
    <w:rsid w:val="00B41F4C"/>
    <w:rsid w:val="00B421D7"/>
    <w:rsid w:val="00B422D1"/>
    <w:rsid w:val="00B42468"/>
    <w:rsid w:val="00B42628"/>
    <w:rsid w:val="00B42670"/>
    <w:rsid w:val="00B42689"/>
    <w:rsid w:val="00B426C9"/>
    <w:rsid w:val="00B429A8"/>
    <w:rsid w:val="00B429E5"/>
    <w:rsid w:val="00B42BA8"/>
    <w:rsid w:val="00B43105"/>
    <w:rsid w:val="00B43539"/>
    <w:rsid w:val="00B437C0"/>
    <w:rsid w:val="00B43808"/>
    <w:rsid w:val="00B4382A"/>
    <w:rsid w:val="00B4487B"/>
    <w:rsid w:val="00B449AC"/>
    <w:rsid w:val="00B449CA"/>
    <w:rsid w:val="00B44ABB"/>
    <w:rsid w:val="00B44B45"/>
    <w:rsid w:val="00B44BFA"/>
    <w:rsid w:val="00B44E5F"/>
    <w:rsid w:val="00B44F29"/>
    <w:rsid w:val="00B45318"/>
    <w:rsid w:val="00B45343"/>
    <w:rsid w:val="00B45428"/>
    <w:rsid w:val="00B455B3"/>
    <w:rsid w:val="00B45F48"/>
    <w:rsid w:val="00B4621A"/>
    <w:rsid w:val="00B4627B"/>
    <w:rsid w:val="00B4627E"/>
    <w:rsid w:val="00B46320"/>
    <w:rsid w:val="00B46520"/>
    <w:rsid w:val="00B46746"/>
    <w:rsid w:val="00B469BB"/>
    <w:rsid w:val="00B46AAE"/>
    <w:rsid w:val="00B46B47"/>
    <w:rsid w:val="00B46E1C"/>
    <w:rsid w:val="00B4702A"/>
    <w:rsid w:val="00B47188"/>
    <w:rsid w:val="00B47C22"/>
    <w:rsid w:val="00B47CE3"/>
    <w:rsid w:val="00B50832"/>
    <w:rsid w:val="00B50B8F"/>
    <w:rsid w:val="00B50BBA"/>
    <w:rsid w:val="00B50D2E"/>
    <w:rsid w:val="00B50FF3"/>
    <w:rsid w:val="00B51101"/>
    <w:rsid w:val="00B51184"/>
    <w:rsid w:val="00B511B5"/>
    <w:rsid w:val="00B512D3"/>
    <w:rsid w:val="00B51439"/>
    <w:rsid w:val="00B516AF"/>
    <w:rsid w:val="00B51C38"/>
    <w:rsid w:val="00B52086"/>
    <w:rsid w:val="00B5232D"/>
    <w:rsid w:val="00B527EC"/>
    <w:rsid w:val="00B529D4"/>
    <w:rsid w:val="00B52AA7"/>
    <w:rsid w:val="00B52B47"/>
    <w:rsid w:val="00B52BA1"/>
    <w:rsid w:val="00B52C26"/>
    <w:rsid w:val="00B52C80"/>
    <w:rsid w:val="00B52D10"/>
    <w:rsid w:val="00B52D1D"/>
    <w:rsid w:val="00B52FBB"/>
    <w:rsid w:val="00B53A1C"/>
    <w:rsid w:val="00B53DF6"/>
    <w:rsid w:val="00B53FC9"/>
    <w:rsid w:val="00B53FCF"/>
    <w:rsid w:val="00B5412E"/>
    <w:rsid w:val="00B543A3"/>
    <w:rsid w:val="00B544BA"/>
    <w:rsid w:val="00B545D9"/>
    <w:rsid w:val="00B5479F"/>
    <w:rsid w:val="00B54802"/>
    <w:rsid w:val="00B55028"/>
    <w:rsid w:val="00B555D0"/>
    <w:rsid w:val="00B55730"/>
    <w:rsid w:val="00B55C74"/>
    <w:rsid w:val="00B55E88"/>
    <w:rsid w:val="00B56192"/>
    <w:rsid w:val="00B563B4"/>
    <w:rsid w:val="00B56543"/>
    <w:rsid w:val="00B56C5C"/>
    <w:rsid w:val="00B56E95"/>
    <w:rsid w:val="00B574B6"/>
    <w:rsid w:val="00B578A5"/>
    <w:rsid w:val="00B57DCC"/>
    <w:rsid w:val="00B60273"/>
    <w:rsid w:val="00B60656"/>
    <w:rsid w:val="00B60816"/>
    <w:rsid w:val="00B60E64"/>
    <w:rsid w:val="00B60EB2"/>
    <w:rsid w:val="00B60EF8"/>
    <w:rsid w:val="00B60F95"/>
    <w:rsid w:val="00B60FBA"/>
    <w:rsid w:val="00B61159"/>
    <w:rsid w:val="00B6143B"/>
    <w:rsid w:val="00B61449"/>
    <w:rsid w:val="00B6165D"/>
    <w:rsid w:val="00B61AB9"/>
    <w:rsid w:val="00B61EB8"/>
    <w:rsid w:val="00B62079"/>
    <w:rsid w:val="00B6287B"/>
    <w:rsid w:val="00B62F05"/>
    <w:rsid w:val="00B635DA"/>
    <w:rsid w:val="00B63804"/>
    <w:rsid w:val="00B63E03"/>
    <w:rsid w:val="00B63E15"/>
    <w:rsid w:val="00B63FB2"/>
    <w:rsid w:val="00B640E2"/>
    <w:rsid w:val="00B642DD"/>
    <w:rsid w:val="00B64531"/>
    <w:rsid w:val="00B64744"/>
    <w:rsid w:val="00B64AA2"/>
    <w:rsid w:val="00B64AC2"/>
    <w:rsid w:val="00B64ADC"/>
    <w:rsid w:val="00B64B48"/>
    <w:rsid w:val="00B64D5A"/>
    <w:rsid w:val="00B64DAA"/>
    <w:rsid w:val="00B64F7C"/>
    <w:rsid w:val="00B65035"/>
    <w:rsid w:val="00B650A6"/>
    <w:rsid w:val="00B6526B"/>
    <w:rsid w:val="00B656E9"/>
    <w:rsid w:val="00B65A3B"/>
    <w:rsid w:val="00B65AF8"/>
    <w:rsid w:val="00B65B9E"/>
    <w:rsid w:val="00B66205"/>
    <w:rsid w:val="00B66A51"/>
    <w:rsid w:val="00B66C90"/>
    <w:rsid w:val="00B67623"/>
    <w:rsid w:val="00B676B7"/>
    <w:rsid w:val="00B677B2"/>
    <w:rsid w:val="00B67AFD"/>
    <w:rsid w:val="00B702E6"/>
    <w:rsid w:val="00B704A0"/>
    <w:rsid w:val="00B7087B"/>
    <w:rsid w:val="00B7090F"/>
    <w:rsid w:val="00B70959"/>
    <w:rsid w:val="00B7112D"/>
    <w:rsid w:val="00B71434"/>
    <w:rsid w:val="00B715A0"/>
    <w:rsid w:val="00B719F0"/>
    <w:rsid w:val="00B71DDF"/>
    <w:rsid w:val="00B72037"/>
    <w:rsid w:val="00B72099"/>
    <w:rsid w:val="00B722B0"/>
    <w:rsid w:val="00B727EF"/>
    <w:rsid w:val="00B72C7D"/>
    <w:rsid w:val="00B7303B"/>
    <w:rsid w:val="00B73354"/>
    <w:rsid w:val="00B73474"/>
    <w:rsid w:val="00B735A4"/>
    <w:rsid w:val="00B73722"/>
    <w:rsid w:val="00B739B3"/>
    <w:rsid w:val="00B73C07"/>
    <w:rsid w:val="00B73D32"/>
    <w:rsid w:val="00B74898"/>
    <w:rsid w:val="00B74A82"/>
    <w:rsid w:val="00B74D49"/>
    <w:rsid w:val="00B75583"/>
    <w:rsid w:val="00B756E9"/>
    <w:rsid w:val="00B75A45"/>
    <w:rsid w:val="00B75D46"/>
    <w:rsid w:val="00B75F16"/>
    <w:rsid w:val="00B75FEC"/>
    <w:rsid w:val="00B763BF"/>
    <w:rsid w:val="00B76750"/>
    <w:rsid w:val="00B76AC1"/>
    <w:rsid w:val="00B775C3"/>
    <w:rsid w:val="00B7763A"/>
    <w:rsid w:val="00B7772D"/>
    <w:rsid w:val="00B77AB3"/>
    <w:rsid w:val="00B77AF6"/>
    <w:rsid w:val="00B77BDF"/>
    <w:rsid w:val="00B80382"/>
    <w:rsid w:val="00B80588"/>
    <w:rsid w:val="00B805EF"/>
    <w:rsid w:val="00B8060B"/>
    <w:rsid w:val="00B8095B"/>
    <w:rsid w:val="00B80C06"/>
    <w:rsid w:val="00B80E60"/>
    <w:rsid w:val="00B80EBE"/>
    <w:rsid w:val="00B81450"/>
    <w:rsid w:val="00B81C69"/>
    <w:rsid w:val="00B82019"/>
    <w:rsid w:val="00B82112"/>
    <w:rsid w:val="00B82275"/>
    <w:rsid w:val="00B822FF"/>
    <w:rsid w:val="00B82783"/>
    <w:rsid w:val="00B82A74"/>
    <w:rsid w:val="00B82C10"/>
    <w:rsid w:val="00B82D52"/>
    <w:rsid w:val="00B82DBF"/>
    <w:rsid w:val="00B83368"/>
    <w:rsid w:val="00B833B4"/>
    <w:rsid w:val="00B83607"/>
    <w:rsid w:val="00B839C6"/>
    <w:rsid w:val="00B842A1"/>
    <w:rsid w:val="00B84478"/>
    <w:rsid w:val="00B845E6"/>
    <w:rsid w:val="00B8467A"/>
    <w:rsid w:val="00B8496C"/>
    <w:rsid w:val="00B84BB3"/>
    <w:rsid w:val="00B84CDC"/>
    <w:rsid w:val="00B84DC5"/>
    <w:rsid w:val="00B85311"/>
    <w:rsid w:val="00B855B6"/>
    <w:rsid w:val="00B85A29"/>
    <w:rsid w:val="00B86124"/>
    <w:rsid w:val="00B86563"/>
    <w:rsid w:val="00B86A5E"/>
    <w:rsid w:val="00B86B4C"/>
    <w:rsid w:val="00B8714F"/>
    <w:rsid w:val="00B87335"/>
    <w:rsid w:val="00B8736F"/>
    <w:rsid w:val="00B87648"/>
    <w:rsid w:val="00B877D9"/>
    <w:rsid w:val="00B878DE"/>
    <w:rsid w:val="00B87E78"/>
    <w:rsid w:val="00B87FBA"/>
    <w:rsid w:val="00B900C5"/>
    <w:rsid w:val="00B90769"/>
    <w:rsid w:val="00B907F1"/>
    <w:rsid w:val="00B9097E"/>
    <w:rsid w:val="00B909F7"/>
    <w:rsid w:val="00B90C6F"/>
    <w:rsid w:val="00B913F7"/>
    <w:rsid w:val="00B91AC3"/>
    <w:rsid w:val="00B91C09"/>
    <w:rsid w:val="00B91DCD"/>
    <w:rsid w:val="00B91DD5"/>
    <w:rsid w:val="00B92041"/>
    <w:rsid w:val="00B921CC"/>
    <w:rsid w:val="00B924F8"/>
    <w:rsid w:val="00B92565"/>
    <w:rsid w:val="00B92666"/>
    <w:rsid w:val="00B927C3"/>
    <w:rsid w:val="00B9283B"/>
    <w:rsid w:val="00B929A5"/>
    <w:rsid w:val="00B92A3C"/>
    <w:rsid w:val="00B92A87"/>
    <w:rsid w:val="00B92A97"/>
    <w:rsid w:val="00B92ABE"/>
    <w:rsid w:val="00B92BB4"/>
    <w:rsid w:val="00B92C43"/>
    <w:rsid w:val="00B92CD4"/>
    <w:rsid w:val="00B92EEE"/>
    <w:rsid w:val="00B9309F"/>
    <w:rsid w:val="00B9313F"/>
    <w:rsid w:val="00B93272"/>
    <w:rsid w:val="00B93505"/>
    <w:rsid w:val="00B93672"/>
    <w:rsid w:val="00B939B6"/>
    <w:rsid w:val="00B93BE3"/>
    <w:rsid w:val="00B94BF7"/>
    <w:rsid w:val="00B94D39"/>
    <w:rsid w:val="00B94F98"/>
    <w:rsid w:val="00B953A6"/>
    <w:rsid w:val="00B9552A"/>
    <w:rsid w:val="00B95585"/>
    <w:rsid w:val="00B955E4"/>
    <w:rsid w:val="00B95E8D"/>
    <w:rsid w:val="00B95EF0"/>
    <w:rsid w:val="00B95FDB"/>
    <w:rsid w:val="00B95FF5"/>
    <w:rsid w:val="00B96024"/>
    <w:rsid w:val="00B96084"/>
    <w:rsid w:val="00B96334"/>
    <w:rsid w:val="00B965E3"/>
    <w:rsid w:val="00B96B2F"/>
    <w:rsid w:val="00B96CC6"/>
    <w:rsid w:val="00B96EC3"/>
    <w:rsid w:val="00B97015"/>
    <w:rsid w:val="00B97635"/>
    <w:rsid w:val="00B9791C"/>
    <w:rsid w:val="00B97D46"/>
    <w:rsid w:val="00BA0363"/>
    <w:rsid w:val="00BA036A"/>
    <w:rsid w:val="00BA03B2"/>
    <w:rsid w:val="00BA03EC"/>
    <w:rsid w:val="00BA0FC7"/>
    <w:rsid w:val="00BA1136"/>
    <w:rsid w:val="00BA133E"/>
    <w:rsid w:val="00BA151E"/>
    <w:rsid w:val="00BA1750"/>
    <w:rsid w:val="00BA1E1B"/>
    <w:rsid w:val="00BA1E61"/>
    <w:rsid w:val="00BA1FB0"/>
    <w:rsid w:val="00BA3149"/>
    <w:rsid w:val="00BA32D1"/>
    <w:rsid w:val="00BA356B"/>
    <w:rsid w:val="00BA3642"/>
    <w:rsid w:val="00BA37DB"/>
    <w:rsid w:val="00BA3919"/>
    <w:rsid w:val="00BA4219"/>
    <w:rsid w:val="00BA4C3D"/>
    <w:rsid w:val="00BA4C61"/>
    <w:rsid w:val="00BA4C8B"/>
    <w:rsid w:val="00BA4D5A"/>
    <w:rsid w:val="00BA4E4B"/>
    <w:rsid w:val="00BA50A4"/>
    <w:rsid w:val="00BA52AB"/>
    <w:rsid w:val="00BA52F0"/>
    <w:rsid w:val="00BA549D"/>
    <w:rsid w:val="00BA5588"/>
    <w:rsid w:val="00BA571E"/>
    <w:rsid w:val="00BA5847"/>
    <w:rsid w:val="00BA5B98"/>
    <w:rsid w:val="00BA6808"/>
    <w:rsid w:val="00BA6DD5"/>
    <w:rsid w:val="00BA6E10"/>
    <w:rsid w:val="00BA6EB0"/>
    <w:rsid w:val="00BA6FE3"/>
    <w:rsid w:val="00BA7722"/>
    <w:rsid w:val="00BA77B4"/>
    <w:rsid w:val="00BA7861"/>
    <w:rsid w:val="00BA7AE9"/>
    <w:rsid w:val="00BA7AFC"/>
    <w:rsid w:val="00BB0266"/>
    <w:rsid w:val="00BB0556"/>
    <w:rsid w:val="00BB112D"/>
    <w:rsid w:val="00BB148F"/>
    <w:rsid w:val="00BB157F"/>
    <w:rsid w:val="00BB174F"/>
    <w:rsid w:val="00BB19F1"/>
    <w:rsid w:val="00BB1C99"/>
    <w:rsid w:val="00BB1F41"/>
    <w:rsid w:val="00BB20DB"/>
    <w:rsid w:val="00BB24D9"/>
    <w:rsid w:val="00BB2869"/>
    <w:rsid w:val="00BB2966"/>
    <w:rsid w:val="00BB2993"/>
    <w:rsid w:val="00BB2D78"/>
    <w:rsid w:val="00BB3548"/>
    <w:rsid w:val="00BB3758"/>
    <w:rsid w:val="00BB383F"/>
    <w:rsid w:val="00BB385B"/>
    <w:rsid w:val="00BB3A30"/>
    <w:rsid w:val="00BB3B44"/>
    <w:rsid w:val="00BB3DAB"/>
    <w:rsid w:val="00BB4051"/>
    <w:rsid w:val="00BB4216"/>
    <w:rsid w:val="00BB44F3"/>
    <w:rsid w:val="00BB45C3"/>
    <w:rsid w:val="00BB46C4"/>
    <w:rsid w:val="00BB4DEE"/>
    <w:rsid w:val="00BB52A0"/>
    <w:rsid w:val="00BB55DD"/>
    <w:rsid w:val="00BB5645"/>
    <w:rsid w:val="00BB5771"/>
    <w:rsid w:val="00BB5B39"/>
    <w:rsid w:val="00BB5BA1"/>
    <w:rsid w:val="00BB5E34"/>
    <w:rsid w:val="00BB605C"/>
    <w:rsid w:val="00BB66B4"/>
    <w:rsid w:val="00BB6AE5"/>
    <w:rsid w:val="00BB6DED"/>
    <w:rsid w:val="00BB742A"/>
    <w:rsid w:val="00BB782E"/>
    <w:rsid w:val="00BB79A1"/>
    <w:rsid w:val="00BB7D32"/>
    <w:rsid w:val="00BB7F57"/>
    <w:rsid w:val="00BC0277"/>
    <w:rsid w:val="00BC04D4"/>
    <w:rsid w:val="00BC0557"/>
    <w:rsid w:val="00BC06E0"/>
    <w:rsid w:val="00BC0A0F"/>
    <w:rsid w:val="00BC0F30"/>
    <w:rsid w:val="00BC108A"/>
    <w:rsid w:val="00BC1577"/>
    <w:rsid w:val="00BC17CC"/>
    <w:rsid w:val="00BC1A53"/>
    <w:rsid w:val="00BC1A9D"/>
    <w:rsid w:val="00BC1B2B"/>
    <w:rsid w:val="00BC1BB0"/>
    <w:rsid w:val="00BC1C4C"/>
    <w:rsid w:val="00BC1EE6"/>
    <w:rsid w:val="00BC226E"/>
    <w:rsid w:val="00BC2A58"/>
    <w:rsid w:val="00BC2A82"/>
    <w:rsid w:val="00BC2B42"/>
    <w:rsid w:val="00BC2D8A"/>
    <w:rsid w:val="00BC2DD9"/>
    <w:rsid w:val="00BC2FF6"/>
    <w:rsid w:val="00BC30AA"/>
    <w:rsid w:val="00BC34EA"/>
    <w:rsid w:val="00BC3655"/>
    <w:rsid w:val="00BC3E7E"/>
    <w:rsid w:val="00BC4435"/>
    <w:rsid w:val="00BC45FB"/>
    <w:rsid w:val="00BC465D"/>
    <w:rsid w:val="00BC479B"/>
    <w:rsid w:val="00BC48A6"/>
    <w:rsid w:val="00BC4BDE"/>
    <w:rsid w:val="00BC4EC3"/>
    <w:rsid w:val="00BC51BD"/>
    <w:rsid w:val="00BC5248"/>
    <w:rsid w:val="00BC5917"/>
    <w:rsid w:val="00BC59A8"/>
    <w:rsid w:val="00BC60ED"/>
    <w:rsid w:val="00BC6143"/>
    <w:rsid w:val="00BC614C"/>
    <w:rsid w:val="00BC63FC"/>
    <w:rsid w:val="00BC645F"/>
    <w:rsid w:val="00BC72D9"/>
    <w:rsid w:val="00BC7670"/>
    <w:rsid w:val="00BC7782"/>
    <w:rsid w:val="00BC7BA9"/>
    <w:rsid w:val="00BC7C9D"/>
    <w:rsid w:val="00BC7E18"/>
    <w:rsid w:val="00BC7F44"/>
    <w:rsid w:val="00BD0967"/>
    <w:rsid w:val="00BD0A9E"/>
    <w:rsid w:val="00BD0CE9"/>
    <w:rsid w:val="00BD1611"/>
    <w:rsid w:val="00BD1737"/>
    <w:rsid w:val="00BD196F"/>
    <w:rsid w:val="00BD198D"/>
    <w:rsid w:val="00BD1E46"/>
    <w:rsid w:val="00BD1EA5"/>
    <w:rsid w:val="00BD2773"/>
    <w:rsid w:val="00BD27B9"/>
    <w:rsid w:val="00BD29F2"/>
    <w:rsid w:val="00BD2AD1"/>
    <w:rsid w:val="00BD2DCD"/>
    <w:rsid w:val="00BD2F0A"/>
    <w:rsid w:val="00BD2F40"/>
    <w:rsid w:val="00BD30E7"/>
    <w:rsid w:val="00BD32CD"/>
    <w:rsid w:val="00BD34D0"/>
    <w:rsid w:val="00BD3610"/>
    <w:rsid w:val="00BD3A43"/>
    <w:rsid w:val="00BD3CEB"/>
    <w:rsid w:val="00BD40B4"/>
    <w:rsid w:val="00BD446E"/>
    <w:rsid w:val="00BD4547"/>
    <w:rsid w:val="00BD46DF"/>
    <w:rsid w:val="00BD4AF4"/>
    <w:rsid w:val="00BD5732"/>
    <w:rsid w:val="00BD5B54"/>
    <w:rsid w:val="00BD64E4"/>
    <w:rsid w:val="00BD6613"/>
    <w:rsid w:val="00BD692E"/>
    <w:rsid w:val="00BD6A66"/>
    <w:rsid w:val="00BD6AEB"/>
    <w:rsid w:val="00BD6BB1"/>
    <w:rsid w:val="00BD6E49"/>
    <w:rsid w:val="00BD7181"/>
    <w:rsid w:val="00BD72BC"/>
    <w:rsid w:val="00BD7930"/>
    <w:rsid w:val="00BD7E51"/>
    <w:rsid w:val="00BE0700"/>
    <w:rsid w:val="00BE07F2"/>
    <w:rsid w:val="00BE0956"/>
    <w:rsid w:val="00BE0D72"/>
    <w:rsid w:val="00BE0E27"/>
    <w:rsid w:val="00BE0F77"/>
    <w:rsid w:val="00BE10D5"/>
    <w:rsid w:val="00BE13DE"/>
    <w:rsid w:val="00BE1402"/>
    <w:rsid w:val="00BE1BF6"/>
    <w:rsid w:val="00BE1CD0"/>
    <w:rsid w:val="00BE2350"/>
    <w:rsid w:val="00BE2454"/>
    <w:rsid w:val="00BE2524"/>
    <w:rsid w:val="00BE266E"/>
    <w:rsid w:val="00BE298C"/>
    <w:rsid w:val="00BE2E7E"/>
    <w:rsid w:val="00BE2FA8"/>
    <w:rsid w:val="00BE310B"/>
    <w:rsid w:val="00BE3110"/>
    <w:rsid w:val="00BE3794"/>
    <w:rsid w:val="00BE38BE"/>
    <w:rsid w:val="00BE3D7B"/>
    <w:rsid w:val="00BE3FC3"/>
    <w:rsid w:val="00BE452E"/>
    <w:rsid w:val="00BE4604"/>
    <w:rsid w:val="00BE46C6"/>
    <w:rsid w:val="00BE49A4"/>
    <w:rsid w:val="00BE4C4E"/>
    <w:rsid w:val="00BE4E8A"/>
    <w:rsid w:val="00BE52E7"/>
    <w:rsid w:val="00BE53F7"/>
    <w:rsid w:val="00BE56EC"/>
    <w:rsid w:val="00BE5F68"/>
    <w:rsid w:val="00BE6097"/>
    <w:rsid w:val="00BE6A95"/>
    <w:rsid w:val="00BE6DD3"/>
    <w:rsid w:val="00BE6FC0"/>
    <w:rsid w:val="00BE7208"/>
    <w:rsid w:val="00BE72CB"/>
    <w:rsid w:val="00BE7410"/>
    <w:rsid w:val="00BE76A5"/>
    <w:rsid w:val="00BE77A8"/>
    <w:rsid w:val="00BE7DFF"/>
    <w:rsid w:val="00BF0325"/>
    <w:rsid w:val="00BF0614"/>
    <w:rsid w:val="00BF0891"/>
    <w:rsid w:val="00BF093F"/>
    <w:rsid w:val="00BF0B0D"/>
    <w:rsid w:val="00BF0B35"/>
    <w:rsid w:val="00BF0BB3"/>
    <w:rsid w:val="00BF0FF1"/>
    <w:rsid w:val="00BF10D9"/>
    <w:rsid w:val="00BF1377"/>
    <w:rsid w:val="00BF1547"/>
    <w:rsid w:val="00BF1867"/>
    <w:rsid w:val="00BF1B77"/>
    <w:rsid w:val="00BF1CEB"/>
    <w:rsid w:val="00BF1F87"/>
    <w:rsid w:val="00BF2A44"/>
    <w:rsid w:val="00BF2B8B"/>
    <w:rsid w:val="00BF2F80"/>
    <w:rsid w:val="00BF3929"/>
    <w:rsid w:val="00BF3D6C"/>
    <w:rsid w:val="00BF3ED8"/>
    <w:rsid w:val="00BF40BC"/>
    <w:rsid w:val="00BF45BD"/>
    <w:rsid w:val="00BF49D2"/>
    <w:rsid w:val="00BF52D8"/>
    <w:rsid w:val="00BF5623"/>
    <w:rsid w:val="00BF5AE0"/>
    <w:rsid w:val="00BF6001"/>
    <w:rsid w:val="00BF623D"/>
    <w:rsid w:val="00BF649C"/>
    <w:rsid w:val="00BF64FD"/>
    <w:rsid w:val="00BF678F"/>
    <w:rsid w:val="00BF67E7"/>
    <w:rsid w:val="00BF6845"/>
    <w:rsid w:val="00BF6BBE"/>
    <w:rsid w:val="00BF6E5D"/>
    <w:rsid w:val="00BF6E6D"/>
    <w:rsid w:val="00BF6EE2"/>
    <w:rsid w:val="00BF76C2"/>
    <w:rsid w:val="00BF76FC"/>
    <w:rsid w:val="00BF7ACD"/>
    <w:rsid w:val="00BF7B9C"/>
    <w:rsid w:val="00C00187"/>
    <w:rsid w:val="00C00392"/>
    <w:rsid w:val="00C00503"/>
    <w:rsid w:val="00C00867"/>
    <w:rsid w:val="00C008BD"/>
    <w:rsid w:val="00C00D09"/>
    <w:rsid w:val="00C00E19"/>
    <w:rsid w:val="00C00EB7"/>
    <w:rsid w:val="00C00FD8"/>
    <w:rsid w:val="00C01503"/>
    <w:rsid w:val="00C015DC"/>
    <w:rsid w:val="00C01739"/>
    <w:rsid w:val="00C0175C"/>
    <w:rsid w:val="00C01959"/>
    <w:rsid w:val="00C01AB7"/>
    <w:rsid w:val="00C01D3C"/>
    <w:rsid w:val="00C01E30"/>
    <w:rsid w:val="00C01E66"/>
    <w:rsid w:val="00C01E84"/>
    <w:rsid w:val="00C027E8"/>
    <w:rsid w:val="00C02960"/>
    <w:rsid w:val="00C02A39"/>
    <w:rsid w:val="00C02DDD"/>
    <w:rsid w:val="00C02F4A"/>
    <w:rsid w:val="00C0304B"/>
    <w:rsid w:val="00C03095"/>
    <w:rsid w:val="00C03408"/>
    <w:rsid w:val="00C03434"/>
    <w:rsid w:val="00C037B1"/>
    <w:rsid w:val="00C04112"/>
    <w:rsid w:val="00C0466A"/>
    <w:rsid w:val="00C04686"/>
    <w:rsid w:val="00C04961"/>
    <w:rsid w:val="00C0573A"/>
    <w:rsid w:val="00C058FB"/>
    <w:rsid w:val="00C05A46"/>
    <w:rsid w:val="00C05C0C"/>
    <w:rsid w:val="00C05CE8"/>
    <w:rsid w:val="00C06302"/>
    <w:rsid w:val="00C06956"/>
    <w:rsid w:val="00C06969"/>
    <w:rsid w:val="00C06ED0"/>
    <w:rsid w:val="00C07092"/>
    <w:rsid w:val="00C072B2"/>
    <w:rsid w:val="00C073F3"/>
    <w:rsid w:val="00C07593"/>
    <w:rsid w:val="00C07754"/>
    <w:rsid w:val="00C078AF"/>
    <w:rsid w:val="00C07C22"/>
    <w:rsid w:val="00C07EB4"/>
    <w:rsid w:val="00C07F6D"/>
    <w:rsid w:val="00C10140"/>
    <w:rsid w:val="00C10789"/>
    <w:rsid w:val="00C10CC6"/>
    <w:rsid w:val="00C10E87"/>
    <w:rsid w:val="00C11387"/>
    <w:rsid w:val="00C1180F"/>
    <w:rsid w:val="00C11BE5"/>
    <w:rsid w:val="00C1213D"/>
    <w:rsid w:val="00C12438"/>
    <w:rsid w:val="00C12523"/>
    <w:rsid w:val="00C12BD2"/>
    <w:rsid w:val="00C1310C"/>
    <w:rsid w:val="00C13213"/>
    <w:rsid w:val="00C133AB"/>
    <w:rsid w:val="00C13590"/>
    <w:rsid w:val="00C136BA"/>
    <w:rsid w:val="00C139C5"/>
    <w:rsid w:val="00C13AAF"/>
    <w:rsid w:val="00C13F38"/>
    <w:rsid w:val="00C14092"/>
    <w:rsid w:val="00C141DE"/>
    <w:rsid w:val="00C14335"/>
    <w:rsid w:val="00C144BC"/>
    <w:rsid w:val="00C14584"/>
    <w:rsid w:val="00C14AA8"/>
    <w:rsid w:val="00C14EB4"/>
    <w:rsid w:val="00C15119"/>
    <w:rsid w:val="00C151B8"/>
    <w:rsid w:val="00C15432"/>
    <w:rsid w:val="00C15872"/>
    <w:rsid w:val="00C15DA5"/>
    <w:rsid w:val="00C161AF"/>
    <w:rsid w:val="00C1653A"/>
    <w:rsid w:val="00C165C2"/>
    <w:rsid w:val="00C16721"/>
    <w:rsid w:val="00C16E1D"/>
    <w:rsid w:val="00C16EBE"/>
    <w:rsid w:val="00C17398"/>
    <w:rsid w:val="00C176C0"/>
    <w:rsid w:val="00C2008F"/>
    <w:rsid w:val="00C203BF"/>
    <w:rsid w:val="00C2066D"/>
    <w:rsid w:val="00C206FB"/>
    <w:rsid w:val="00C20BD3"/>
    <w:rsid w:val="00C20D68"/>
    <w:rsid w:val="00C21030"/>
    <w:rsid w:val="00C211B6"/>
    <w:rsid w:val="00C21605"/>
    <w:rsid w:val="00C2178C"/>
    <w:rsid w:val="00C21E6E"/>
    <w:rsid w:val="00C220BF"/>
    <w:rsid w:val="00C22200"/>
    <w:rsid w:val="00C2238B"/>
    <w:rsid w:val="00C227A0"/>
    <w:rsid w:val="00C23099"/>
    <w:rsid w:val="00C235E0"/>
    <w:rsid w:val="00C23602"/>
    <w:rsid w:val="00C236C4"/>
    <w:rsid w:val="00C23733"/>
    <w:rsid w:val="00C23B85"/>
    <w:rsid w:val="00C23B8A"/>
    <w:rsid w:val="00C24948"/>
    <w:rsid w:val="00C24B5E"/>
    <w:rsid w:val="00C24BB4"/>
    <w:rsid w:val="00C24D7A"/>
    <w:rsid w:val="00C250B1"/>
    <w:rsid w:val="00C252CA"/>
    <w:rsid w:val="00C252D6"/>
    <w:rsid w:val="00C25F3F"/>
    <w:rsid w:val="00C26563"/>
    <w:rsid w:val="00C267B5"/>
    <w:rsid w:val="00C26F54"/>
    <w:rsid w:val="00C2749E"/>
    <w:rsid w:val="00C274BB"/>
    <w:rsid w:val="00C2782A"/>
    <w:rsid w:val="00C278F5"/>
    <w:rsid w:val="00C278FA"/>
    <w:rsid w:val="00C27A36"/>
    <w:rsid w:val="00C27B9A"/>
    <w:rsid w:val="00C27C8F"/>
    <w:rsid w:val="00C30076"/>
    <w:rsid w:val="00C300BB"/>
    <w:rsid w:val="00C30CB9"/>
    <w:rsid w:val="00C30E0A"/>
    <w:rsid w:val="00C30F14"/>
    <w:rsid w:val="00C311E3"/>
    <w:rsid w:val="00C3148A"/>
    <w:rsid w:val="00C31697"/>
    <w:rsid w:val="00C316A0"/>
    <w:rsid w:val="00C31745"/>
    <w:rsid w:val="00C3184B"/>
    <w:rsid w:val="00C318C1"/>
    <w:rsid w:val="00C31998"/>
    <w:rsid w:val="00C31A08"/>
    <w:rsid w:val="00C31DED"/>
    <w:rsid w:val="00C31E7E"/>
    <w:rsid w:val="00C31F1E"/>
    <w:rsid w:val="00C32018"/>
    <w:rsid w:val="00C322C6"/>
    <w:rsid w:val="00C32407"/>
    <w:rsid w:val="00C32667"/>
    <w:rsid w:val="00C32791"/>
    <w:rsid w:val="00C32981"/>
    <w:rsid w:val="00C32A2A"/>
    <w:rsid w:val="00C33695"/>
    <w:rsid w:val="00C338F5"/>
    <w:rsid w:val="00C33C1E"/>
    <w:rsid w:val="00C33CCC"/>
    <w:rsid w:val="00C34A5F"/>
    <w:rsid w:val="00C34B82"/>
    <w:rsid w:val="00C34BCC"/>
    <w:rsid w:val="00C34C2F"/>
    <w:rsid w:val="00C34D70"/>
    <w:rsid w:val="00C3559D"/>
    <w:rsid w:val="00C3568D"/>
    <w:rsid w:val="00C35A1C"/>
    <w:rsid w:val="00C35CBA"/>
    <w:rsid w:val="00C35D29"/>
    <w:rsid w:val="00C35F34"/>
    <w:rsid w:val="00C3607A"/>
    <w:rsid w:val="00C363CE"/>
    <w:rsid w:val="00C36727"/>
    <w:rsid w:val="00C367C9"/>
    <w:rsid w:val="00C36C1C"/>
    <w:rsid w:val="00C36C54"/>
    <w:rsid w:val="00C36CBB"/>
    <w:rsid w:val="00C36E22"/>
    <w:rsid w:val="00C36ECD"/>
    <w:rsid w:val="00C371D8"/>
    <w:rsid w:val="00C37630"/>
    <w:rsid w:val="00C37AE2"/>
    <w:rsid w:val="00C37B9E"/>
    <w:rsid w:val="00C37C20"/>
    <w:rsid w:val="00C37E31"/>
    <w:rsid w:val="00C37F87"/>
    <w:rsid w:val="00C40942"/>
    <w:rsid w:val="00C40BD4"/>
    <w:rsid w:val="00C411B5"/>
    <w:rsid w:val="00C411E1"/>
    <w:rsid w:val="00C41741"/>
    <w:rsid w:val="00C41889"/>
    <w:rsid w:val="00C41C0F"/>
    <w:rsid w:val="00C41DA7"/>
    <w:rsid w:val="00C42003"/>
    <w:rsid w:val="00C420D6"/>
    <w:rsid w:val="00C421D0"/>
    <w:rsid w:val="00C4234D"/>
    <w:rsid w:val="00C43777"/>
    <w:rsid w:val="00C43BC7"/>
    <w:rsid w:val="00C4407A"/>
    <w:rsid w:val="00C4409D"/>
    <w:rsid w:val="00C44429"/>
    <w:rsid w:val="00C44442"/>
    <w:rsid w:val="00C44779"/>
    <w:rsid w:val="00C44D33"/>
    <w:rsid w:val="00C44EAD"/>
    <w:rsid w:val="00C44F70"/>
    <w:rsid w:val="00C450BF"/>
    <w:rsid w:val="00C45371"/>
    <w:rsid w:val="00C45621"/>
    <w:rsid w:val="00C45C0C"/>
    <w:rsid w:val="00C45C9A"/>
    <w:rsid w:val="00C45D5C"/>
    <w:rsid w:val="00C46864"/>
    <w:rsid w:val="00C468F7"/>
    <w:rsid w:val="00C46E05"/>
    <w:rsid w:val="00C47948"/>
    <w:rsid w:val="00C47A84"/>
    <w:rsid w:val="00C47ABB"/>
    <w:rsid w:val="00C47B8B"/>
    <w:rsid w:val="00C47C07"/>
    <w:rsid w:val="00C47F3B"/>
    <w:rsid w:val="00C50491"/>
    <w:rsid w:val="00C508E7"/>
    <w:rsid w:val="00C50BD3"/>
    <w:rsid w:val="00C51023"/>
    <w:rsid w:val="00C51082"/>
    <w:rsid w:val="00C511F3"/>
    <w:rsid w:val="00C513EF"/>
    <w:rsid w:val="00C515C6"/>
    <w:rsid w:val="00C5184E"/>
    <w:rsid w:val="00C519C1"/>
    <w:rsid w:val="00C519D2"/>
    <w:rsid w:val="00C51CA5"/>
    <w:rsid w:val="00C51D9F"/>
    <w:rsid w:val="00C52142"/>
    <w:rsid w:val="00C52CB7"/>
    <w:rsid w:val="00C52FE8"/>
    <w:rsid w:val="00C53050"/>
    <w:rsid w:val="00C532B7"/>
    <w:rsid w:val="00C5341E"/>
    <w:rsid w:val="00C53528"/>
    <w:rsid w:val="00C53D95"/>
    <w:rsid w:val="00C54152"/>
    <w:rsid w:val="00C54360"/>
    <w:rsid w:val="00C54BCE"/>
    <w:rsid w:val="00C54C12"/>
    <w:rsid w:val="00C54CC5"/>
    <w:rsid w:val="00C54D76"/>
    <w:rsid w:val="00C54EDA"/>
    <w:rsid w:val="00C5507C"/>
    <w:rsid w:val="00C550A0"/>
    <w:rsid w:val="00C5525F"/>
    <w:rsid w:val="00C552EF"/>
    <w:rsid w:val="00C55D7C"/>
    <w:rsid w:val="00C55F2D"/>
    <w:rsid w:val="00C55F9A"/>
    <w:rsid w:val="00C5641C"/>
    <w:rsid w:val="00C56685"/>
    <w:rsid w:val="00C56AAC"/>
    <w:rsid w:val="00C571DD"/>
    <w:rsid w:val="00C5761E"/>
    <w:rsid w:val="00C600E1"/>
    <w:rsid w:val="00C60143"/>
    <w:rsid w:val="00C60AD4"/>
    <w:rsid w:val="00C60B9D"/>
    <w:rsid w:val="00C6116C"/>
    <w:rsid w:val="00C61940"/>
    <w:rsid w:val="00C61EE9"/>
    <w:rsid w:val="00C61FC8"/>
    <w:rsid w:val="00C62103"/>
    <w:rsid w:val="00C6218B"/>
    <w:rsid w:val="00C62419"/>
    <w:rsid w:val="00C62646"/>
    <w:rsid w:val="00C6264D"/>
    <w:rsid w:val="00C626D6"/>
    <w:rsid w:val="00C6293F"/>
    <w:rsid w:val="00C62F5C"/>
    <w:rsid w:val="00C62F77"/>
    <w:rsid w:val="00C63117"/>
    <w:rsid w:val="00C638F9"/>
    <w:rsid w:val="00C63F16"/>
    <w:rsid w:val="00C6403F"/>
    <w:rsid w:val="00C642EA"/>
    <w:rsid w:val="00C6437E"/>
    <w:rsid w:val="00C647FB"/>
    <w:rsid w:val="00C653D6"/>
    <w:rsid w:val="00C6544D"/>
    <w:rsid w:val="00C656F5"/>
    <w:rsid w:val="00C65761"/>
    <w:rsid w:val="00C657F8"/>
    <w:rsid w:val="00C6598B"/>
    <w:rsid w:val="00C65A0C"/>
    <w:rsid w:val="00C65D66"/>
    <w:rsid w:val="00C65DCC"/>
    <w:rsid w:val="00C65FD6"/>
    <w:rsid w:val="00C66434"/>
    <w:rsid w:val="00C673EB"/>
    <w:rsid w:val="00C67541"/>
    <w:rsid w:val="00C6779F"/>
    <w:rsid w:val="00C67D01"/>
    <w:rsid w:val="00C67D23"/>
    <w:rsid w:val="00C70341"/>
    <w:rsid w:val="00C70EFD"/>
    <w:rsid w:val="00C70FC3"/>
    <w:rsid w:val="00C71A25"/>
    <w:rsid w:val="00C71D2F"/>
    <w:rsid w:val="00C725BD"/>
    <w:rsid w:val="00C7284A"/>
    <w:rsid w:val="00C7321E"/>
    <w:rsid w:val="00C732C1"/>
    <w:rsid w:val="00C73754"/>
    <w:rsid w:val="00C73AB6"/>
    <w:rsid w:val="00C73E08"/>
    <w:rsid w:val="00C73E51"/>
    <w:rsid w:val="00C7418D"/>
    <w:rsid w:val="00C74194"/>
    <w:rsid w:val="00C74472"/>
    <w:rsid w:val="00C74BE2"/>
    <w:rsid w:val="00C74C42"/>
    <w:rsid w:val="00C752A0"/>
    <w:rsid w:val="00C754CC"/>
    <w:rsid w:val="00C757D9"/>
    <w:rsid w:val="00C758E8"/>
    <w:rsid w:val="00C758FC"/>
    <w:rsid w:val="00C75AC8"/>
    <w:rsid w:val="00C75BE8"/>
    <w:rsid w:val="00C75DAB"/>
    <w:rsid w:val="00C75FE9"/>
    <w:rsid w:val="00C762F2"/>
    <w:rsid w:val="00C764E1"/>
    <w:rsid w:val="00C76B1C"/>
    <w:rsid w:val="00C76CBB"/>
    <w:rsid w:val="00C76E15"/>
    <w:rsid w:val="00C7704A"/>
    <w:rsid w:val="00C770F9"/>
    <w:rsid w:val="00C771F0"/>
    <w:rsid w:val="00C774CD"/>
    <w:rsid w:val="00C77607"/>
    <w:rsid w:val="00C77C1C"/>
    <w:rsid w:val="00C77DAA"/>
    <w:rsid w:val="00C77F39"/>
    <w:rsid w:val="00C8001C"/>
    <w:rsid w:val="00C804FD"/>
    <w:rsid w:val="00C806FE"/>
    <w:rsid w:val="00C80745"/>
    <w:rsid w:val="00C80758"/>
    <w:rsid w:val="00C80EDB"/>
    <w:rsid w:val="00C813B8"/>
    <w:rsid w:val="00C8146D"/>
    <w:rsid w:val="00C8166A"/>
    <w:rsid w:val="00C81709"/>
    <w:rsid w:val="00C82448"/>
    <w:rsid w:val="00C82964"/>
    <w:rsid w:val="00C82C6A"/>
    <w:rsid w:val="00C82DC1"/>
    <w:rsid w:val="00C83145"/>
    <w:rsid w:val="00C83276"/>
    <w:rsid w:val="00C832EE"/>
    <w:rsid w:val="00C833D9"/>
    <w:rsid w:val="00C837A9"/>
    <w:rsid w:val="00C83BD5"/>
    <w:rsid w:val="00C8402D"/>
    <w:rsid w:val="00C843C0"/>
    <w:rsid w:val="00C8452A"/>
    <w:rsid w:val="00C84AE2"/>
    <w:rsid w:val="00C84E8C"/>
    <w:rsid w:val="00C85275"/>
    <w:rsid w:val="00C852F5"/>
    <w:rsid w:val="00C85519"/>
    <w:rsid w:val="00C8568B"/>
    <w:rsid w:val="00C858A3"/>
    <w:rsid w:val="00C858DD"/>
    <w:rsid w:val="00C85D78"/>
    <w:rsid w:val="00C86082"/>
    <w:rsid w:val="00C86593"/>
    <w:rsid w:val="00C86ACE"/>
    <w:rsid w:val="00C86BC0"/>
    <w:rsid w:val="00C86D6D"/>
    <w:rsid w:val="00C86DFD"/>
    <w:rsid w:val="00C86E45"/>
    <w:rsid w:val="00C86EA3"/>
    <w:rsid w:val="00C874A2"/>
    <w:rsid w:val="00C87785"/>
    <w:rsid w:val="00C87AB2"/>
    <w:rsid w:val="00C87CCB"/>
    <w:rsid w:val="00C87D2C"/>
    <w:rsid w:val="00C87E7F"/>
    <w:rsid w:val="00C9043B"/>
    <w:rsid w:val="00C9080E"/>
    <w:rsid w:val="00C9090D"/>
    <w:rsid w:val="00C90988"/>
    <w:rsid w:val="00C90A8D"/>
    <w:rsid w:val="00C90FB0"/>
    <w:rsid w:val="00C91526"/>
    <w:rsid w:val="00C91AB1"/>
    <w:rsid w:val="00C91AC7"/>
    <w:rsid w:val="00C91C83"/>
    <w:rsid w:val="00C91CE3"/>
    <w:rsid w:val="00C92250"/>
    <w:rsid w:val="00C92288"/>
    <w:rsid w:val="00C92542"/>
    <w:rsid w:val="00C92765"/>
    <w:rsid w:val="00C9276F"/>
    <w:rsid w:val="00C929CE"/>
    <w:rsid w:val="00C92C07"/>
    <w:rsid w:val="00C931D1"/>
    <w:rsid w:val="00C939DE"/>
    <w:rsid w:val="00C9474A"/>
    <w:rsid w:val="00C94932"/>
    <w:rsid w:val="00C94A51"/>
    <w:rsid w:val="00C94B98"/>
    <w:rsid w:val="00C94D62"/>
    <w:rsid w:val="00C95348"/>
    <w:rsid w:val="00C95756"/>
    <w:rsid w:val="00C95EA4"/>
    <w:rsid w:val="00C95F7E"/>
    <w:rsid w:val="00C96151"/>
    <w:rsid w:val="00C965C1"/>
    <w:rsid w:val="00C966EB"/>
    <w:rsid w:val="00C967F8"/>
    <w:rsid w:val="00C96A89"/>
    <w:rsid w:val="00C96C16"/>
    <w:rsid w:val="00C9742F"/>
    <w:rsid w:val="00C9747A"/>
    <w:rsid w:val="00C976E5"/>
    <w:rsid w:val="00C978CA"/>
    <w:rsid w:val="00C979C2"/>
    <w:rsid w:val="00C97B02"/>
    <w:rsid w:val="00C97E8E"/>
    <w:rsid w:val="00CA019A"/>
    <w:rsid w:val="00CA0684"/>
    <w:rsid w:val="00CA0800"/>
    <w:rsid w:val="00CA0A0D"/>
    <w:rsid w:val="00CA0A36"/>
    <w:rsid w:val="00CA0D1C"/>
    <w:rsid w:val="00CA1345"/>
    <w:rsid w:val="00CA16A7"/>
    <w:rsid w:val="00CA179C"/>
    <w:rsid w:val="00CA1827"/>
    <w:rsid w:val="00CA1FD8"/>
    <w:rsid w:val="00CA21E8"/>
    <w:rsid w:val="00CA239B"/>
    <w:rsid w:val="00CA2420"/>
    <w:rsid w:val="00CA2426"/>
    <w:rsid w:val="00CA2657"/>
    <w:rsid w:val="00CA27A1"/>
    <w:rsid w:val="00CA2976"/>
    <w:rsid w:val="00CA2B28"/>
    <w:rsid w:val="00CA2C43"/>
    <w:rsid w:val="00CA2DC8"/>
    <w:rsid w:val="00CA2DD6"/>
    <w:rsid w:val="00CA318B"/>
    <w:rsid w:val="00CA32AE"/>
    <w:rsid w:val="00CA3566"/>
    <w:rsid w:val="00CA3D4E"/>
    <w:rsid w:val="00CA3DEE"/>
    <w:rsid w:val="00CA4184"/>
    <w:rsid w:val="00CA4195"/>
    <w:rsid w:val="00CA4475"/>
    <w:rsid w:val="00CA456E"/>
    <w:rsid w:val="00CA4829"/>
    <w:rsid w:val="00CA4B15"/>
    <w:rsid w:val="00CA4B1E"/>
    <w:rsid w:val="00CA4C79"/>
    <w:rsid w:val="00CA4F9E"/>
    <w:rsid w:val="00CA525D"/>
    <w:rsid w:val="00CA5428"/>
    <w:rsid w:val="00CA545E"/>
    <w:rsid w:val="00CA5664"/>
    <w:rsid w:val="00CA5755"/>
    <w:rsid w:val="00CA59B0"/>
    <w:rsid w:val="00CA5A8B"/>
    <w:rsid w:val="00CA5AD2"/>
    <w:rsid w:val="00CA5ADF"/>
    <w:rsid w:val="00CA63B3"/>
    <w:rsid w:val="00CA6447"/>
    <w:rsid w:val="00CA6638"/>
    <w:rsid w:val="00CA66C7"/>
    <w:rsid w:val="00CA670F"/>
    <w:rsid w:val="00CA688A"/>
    <w:rsid w:val="00CA7036"/>
    <w:rsid w:val="00CA70CF"/>
    <w:rsid w:val="00CA73A5"/>
    <w:rsid w:val="00CA78DB"/>
    <w:rsid w:val="00CA7991"/>
    <w:rsid w:val="00CB0304"/>
    <w:rsid w:val="00CB0574"/>
    <w:rsid w:val="00CB05AE"/>
    <w:rsid w:val="00CB075F"/>
    <w:rsid w:val="00CB0958"/>
    <w:rsid w:val="00CB0983"/>
    <w:rsid w:val="00CB0988"/>
    <w:rsid w:val="00CB1247"/>
    <w:rsid w:val="00CB147C"/>
    <w:rsid w:val="00CB1688"/>
    <w:rsid w:val="00CB1D72"/>
    <w:rsid w:val="00CB206D"/>
    <w:rsid w:val="00CB2115"/>
    <w:rsid w:val="00CB21EF"/>
    <w:rsid w:val="00CB2605"/>
    <w:rsid w:val="00CB2AB8"/>
    <w:rsid w:val="00CB2BA3"/>
    <w:rsid w:val="00CB2DC2"/>
    <w:rsid w:val="00CB2E0F"/>
    <w:rsid w:val="00CB2F5E"/>
    <w:rsid w:val="00CB3296"/>
    <w:rsid w:val="00CB333D"/>
    <w:rsid w:val="00CB3620"/>
    <w:rsid w:val="00CB3871"/>
    <w:rsid w:val="00CB3880"/>
    <w:rsid w:val="00CB3C4D"/>
    <w:rsid w:val="00CB44BD"/>
    <w:rsid w:val="00CB44D6"/>
    <w:rsid w:val="00CB489E"/>
    <w:rsid w:val="00CB49CB"/>
    <w:rsid w:val="00CB4DDD"/>
    <w:rsid w:val="00CB50CD"/>
    <w:rsid w:val="00CB52AE"/>
    <w:rsid w:val="00CB58B4"/>
    <w:rsid w:val="00CB58E2"/>
    <w:rsid w:val="00CB5A73"/>
    <w:rsid w:val="00CB5D1D"/>
    <w:rsid w:val="00CB5D98"/>
    <w:rsid w:val="00CB613A"/>
    <w:rsid w:val="00CB6507"/>
    <w:rsid w:val="00CB697C"/>
    <w:rsid w:val="00CB6C56"/>
    <w:rsid w:val="00CB6F9D"/>
    <w:rsid w:val="00CB709A"/>
    <w:rsid w:val="00CB76F7"/>
    <w:rsid w:val="00CB787F"/>
    <w:rsid w:val="00CB7DB1"/>
    <w:rsid w:val="00CC03D9"/>
    <w:rsid w:val="00CC048B"/>
    <w:rsid w:val="00CC0728"/>
    <w:rsid w:val="00CC08A8"/>
    <w:rsid w:val="00CC0B19"/>
    <w:rsid w:val="00CC0E10"/>
    <w:rsid w:val="00CC115F"/>
    <w:rsid w:val="00CC1208"/>
    <w:rsid w:val="00CC131B"/>
    <w:rsid w:val="00CC1327"/>
    <w:rsid w:val="00CC14A0"/>
    <w:rsid w:val="00CC16C6"/>
    <w:rsid w:val="00CC17E0"/>
    <w:rsid w:val="00CC1AE5"/>
    <w:rsid w:val="00CC1CF8"/>
    <w:rsid w:val="00CC1D77"/>
    <w:rsid w:val="00CC1DDD"/>
    <w:rsid w:val="00CC1FBD"/>
    <w:rsid w:val="00CC1FD6"/>
    <w:rsid w:val="00CC232B"/>
    <w:rsid w:val="00CC2D4F"/>
    <w:rsid w:val="00CC2EAB"/>
    <w:rsid w:val="00CC304E"/>
    <w:rsid w:val="00CC348A"/>
    <w:rsid w:val="00CC3F8A"/>
    <w:rsid w:val="00CC4462"/>
    <w:rsid w:val="00CC4514"/>
    <w:rsid w:val="00CC46BC"/>
    <w:rsid w:val="00CC4729"/>
    <w:rsid w:val="00CC48C2"/>
    <w:rsid w:val="00CC513D"/>
    <w:rsid w:val="00CC591B"/>
    <w:rsid w:val="00CC5BDF"/>
    <w:rsid w:val="00CC6134"/>
    <w:rsid w:val="00CC6883"/>
    <w:rsid w:val="00CC6B86"/>
    <w:rsid w:val="00CC6D27"/>
    <w:rsid w:val="00CC6EE0"/>
    <w:rsid w:val="00CC7065"/>
    <w:rsid w:val="00CC72CE"/>
    <w:rsid w:val="00CC7351"/>
    <w:rsid w:val="00CC7549"/>
    <w:rsid w:val="00CC7767"/>
    <w:rsid w:val="00CC7A74"/>
    <w:rsid w:val="00CC7B90"/>
    <w:rsid w:val="00CC7DF1"/>
    <w:rsid w:val="00CC7FB9"/>
    <w:rsid w:val="00CD0126"/>
    <w:rsid w:val="00CD017F"/>
    <w:rsid w:val="00CD103F"/>
    <w:rsid w:val="00CD1438"/>
    <w:rsid w:val="00CD15FF"/>
    <w:rsid w:val="00CD199E"/>
    <w:rsid w:val="00CD1B2E"/>
    <w:rsid w:val="00CD1E79"/>
    <w:rsid w:val="00CD2092"/>
    <w:rsid w:val="00CD21EB"/>
    <w:rsid w:val="00CD2497"/>
    <w:rsid w:val="00CD2658"/>
    <w:rsid w:val="00CD2687"/>
    <w:rsid w:val="00CD2C72"/>
    <w:rsid w:val="00CD2E2D"/>
    <w:rsid w:val="00CD3068"/>
    <w:rsid w:val="00CD31E4"/>
    <w:rsid w:val="00CD3DDD"/>
    <w:rsid w:val="00CD425E"/>
    <w:rsid w:val="00CD4543"/>
    <w:rsid w:val="00CD4602"/>
    <w:rsid w:val="00CD50A6"/>
    <w:rsid w:val="00CD51E5"/>
    <w:rsid w:val="00CD57FA"/>
    <w:rsid w:val="00CD5867"/>
    <w:rsid w:val="00CD5871"/>
    <w:rsid w:val="00CD5A9B"/>
    <w:rsid w:val="00CD63B3"/>
    <w:rsid w:val="00CD64F6"/>
    <w:rsid w:val="00CD6567"/>
    <w:rsid w:val="00CD68E5"/>
    <w:rsid w:val="00CD6A4F"/>
    <w:rsid w:val="00CD6AFE"/>
    <w:rsid w:val="00CD6E0E"/>
    <w:rsid w:val="00CD717B"/>
    <w:rsid w:val="00CD7206"/>
    <w:rsid w:val="00CD7593"/>
    <w:rsid w:val="00CD7BC7"/>
    <w:rsid w:val="00CD7C15"/>
    <w:rsid w:val="00CD7CAA"/>
    <w:rsid w:val="00CE02A4"/>
    <w:rsid w:val="00CE033A"/>
    <w:rsid w:val="00CE04AA"/>
    <w:rsid w:val="00CE071C"/>
    <w:rsid w:val="00CE08ED"/>
    <w:rsid w:val="00CE1B62"/>
    <w:rsid w:val="00CE1D74"/>
    <w:rsid w:val="00CE2071"/>
    <w:rsid w:val="00CE2115"/>
    <w:rsid w:val="00CE2139"/>
    <w:rsid w:val="00CE243B"/>
    <w:rsid w:val="00CE24A4"/>
    <w:rsid w:val="00CE2D2E"/>
    <w:rsid w:val="00CE2EFA"/>
    <w:rsid w:val="00CE305B"/>
    <w:rsid w:val="00CE31B7"/>
    <w:rsid w:val="00CE357A"/>
    <w:rsid w:val="00CE3CE8"/>
    <w:rsid w:val="00CE4122"/>
    <w:rsid w:val="00CE4214"/>
    <w:rsid w:val="00CE44BB"/>
    <w:rsid w:val="00CE45CB"/>
    <w:rsid w:val="00CE4A56"/>
    <w:rsid w:val="00CE4DDE"/>
    <w:rsid w:val="00CE4E67"/>
    <w:rsid w:val="00CE55D4"/>
    <w:rsid w:val="00CE5659"/>
    <w:rsid w:val="00CE565A"/>
    <w:rsid w:val="00CE5D5B"/>
    <w:rsid w:val="00CE5ED5"/>
    <w:rsid w:val="00CE62EC"/>
    <w:rsid w:val="00CE649D"/>
    <w:rsid w:val="00CE6553"/>
    <w:rsid w:val="00CE670E"/>
    <w:rsid w:val="00CE6840"/>
    <w:rsid w:val="00CE6892"/>
    <w:rsid w:val="00CE6BD4"/>
    <w:rsid w:val="00CE6C80"/>
    <w:rsid w:val="00CE6D5D"/>
    <w:rsid w:val="00CE7872"/>
    <w:rsid w:val="00CE7AE9"/>
    <w:rsid w:val="00CE7E31"/>
    <w:rsid w:val="00CF00E3"/>
    <w:rsid w:val="00CF050F"/>
    <w:rsid w:val="00CF06A4"/>
    <w:rsid w:val="00CF09ED"/>
    <w:rsid w:val="00CF0C55"/>
    <w:rsid w:val="00CF0F1E"/>
    <w:rsid w:val="00CF1136"/>
    <w:rsid w:val="00CF1295"/>
    <w:rsid w:val="00CF12C0"/>
    <w:rsid w:val="00CF130D"/>
    <w:rsid w:val="00CF1377"/>
    <w:rsid w:val="00CF138A"/>
    <w:rsid w:val="00CF145C"/>
    <w:rsid w:val="00CF19F8"/>
    <w:rsid w:val="00CF1C6E"/>
    <w:rsid w:val="00CF2211"/>
    <w:rsid w:val="00CF2592"/>
    <w:rsid w:val="00CF262C"/>
    <w:rsid w:val="00CF2668"/>
    <w:rsid w:val="00CF2BA7"/>
    <w:rsid w:val="00CF2DB8"/>
    <w:rsid w:val="00CF31E9"/>
    <w:rsid w:val="00CF32FF"/>
    <w:rsid w:val="00CF3E49"/>
    <w:rsid w:val="00CF415B"/>
    <w:rsid w:val="00CF45FA"/>
    <w:rsid w:val="00CF4664"/>
    <w:rsid w:val="00CF466E"/>
    <w:rsid w:val="00CF4EE9"/>
    <w:rsid w:val="00CF4F57"/>
    <w:rsid w:val="00CF4F9D"/>
    <w:rsid w:val="00CF5466"/>
    <w:rsid w:val="00CF590F"/>
    <w:rsid w:val="00CF5BF3"/>
    <w:rsid w:val="00CF60E6"/>
    <w:rsid w:val="00CF6799"/>
    <w:rsid w:val="00CF687B"/>
    <w:rsid w:val="00CF6986"/>
    <w:rsid w:val="00CF6B91"/>
    <w:rsid w:val="00CF7104"/>
    <w:rsid w:val="00CF744B"/>
    <w:rsid w:val="00CF74B7"/>
    <w:rsid w:val="00CF74FE"/>
    <w:rsid w:val="00CF7F86"/>
    <w:rsid w:val="00D00106"/>
    <w:rsid w:val="00D00818"/>
    <w:rsid w:val="00D0087A"/>
    <w:rsid w:val="00D00ACC"/>
    <w:rsid w:val="00D00AF2"/>
    <w:rsid w:val="00D00BD4"/>
    <w:rsid w:val="00D00CCB"/>
    <w:rsid w:val="00D00D3D"/>
    <w:rsid w:val="00D01026"/>
    <w:rsid w:val="00D010AE"/>
    <w:rsid w:val="00D0120C"/>
    <w:rsid w:val="00D0149C"/>
    <w:rsid w:val="00D017CE"/>
    <w:rsid w:val="00D0199E"/>
    <w:rsid w:val="00D01B35"/>
    <w:rsid w:val="00D01C79"/>
    <w:rsid w:val="00D01CE9"/>
    <w:rsid w:val="00D01CFF"/>
    <w:rsid w:val="00D01DB3"/>
    <w:rsid w:val="00D01F0A"/>
    <w:rsid w:val="00D01F48"/>
    <w:rsid w:val="00D022BA"/>
    <w:rsid w:val="00D02507"/>
    <w:rsid w:val="00D0281A"/>
    <w:rsid w:val="00D029D2"/>
    <w:rsid w:val="00D02DCB"/>
    <w:rsid w:val="00D03536"/>
    <w:rsid w:val="00D0377B"/>
    <w:rsid w:val="00D03892"/>
    <w:rsid w:val="00D03AFF"/>
    <w:rsid w:val="00D03C86"/>
    <w:rsid w:val="00D03E63"/>
    <w:rsid w:val="00D03FE7"/>
    <w:rsid w:val="00D04382"/>
    <w:rsid w:val="00D044D9"/>
    <w:rsid w:val="00D047A3"/>
    <w:rsid w:val="00D04874"/>
    <w:rsid w:val="00D04DD7"/>
    <w:rsid w:val="00D04FE2"/>
    <w:rsid w:val="00D05019"/>
    <w:rsid w:val="00D050C5"/>
    <w:rsid w:val="00D052B5"/>
    <w:rsid w:val="00D05307"/>
    <w:rsid w:val="00D054D1"/>
    <w:rsid w:val="00D054F9"/>
    <w:rsid w:val="00D06249"/>
    <w:rsid w:val="00D06318"/>
    <w:rsid w:val="00D065E6"/>
    <w:rsid w:val="00D066C5"/>
    <w:rsid w:val="00D06784"/>
    <w:rsid w:val="00D0684E"/>
    <w:rsid w:val="00D06C9B"/>
    <w:rsid w:val="00D076E1"/>
    <w:rsid w:val="00D07779"/>
    <w:rsid w:val="00D078CE"/>
    <w:rsid w:val="00D0799A"/>
    <w:rsid w:val="00D07A60"/>
    <w:rsid w:val="00D07E00"/>
    <w:rsid w:val="00D07E52"/>
    <w:rsid w:val="00D101A4"/>
    <w:rsid w:val="00D104EF"/>
    <w:rsid w:val="00D10A5A"/>
    <w:rsid w:val="00D10B83"/>
    <w:rsid w:val="00D10BA2"/>
    <w:rsid w:val="00D10CD5"/>
    <w:rsid w:val="00D10F1B"/>
    <w:rsid w:val="00D10F2F"/>
    <w:rsid w:val="00D11AB2"/>
    <w:rsid w:val="00D11DCF"/>
    <w:rsid w:val="00D1204F"/>
    <w:rsid w:val="00D122D4"/>
    <w:rsid w:val="00D123BF"/>
    <w:rsid w:val="00D125A3"/>
    <w:rsid w:val="00D126D0"/>
    <w:rsid w:val="00D12A90"/>
    <w:rsid w:val="00D12E21"/>
    <w:rsid w:val="00D13562"/>
    <w:rsid w:val="00D135E9"/>
    <w:rsid w:val="00D13817"/>
    <w:rsid w:val="00D13ABE"/>
    <w:rsid w:val="00D13F55"/>
    <w:rsid w:val="00D14670"/>
    <w:rsid w:val="00D1470F"/>
    <w:rsid w:val="00D14901"/>
    <w:rsid w:val="00D14A28"/>
    <w:rsid w:val="00D14F39"/>
    <w:rsid w:val="00D150C5"/>
    <w:rsid w:val="00D1512D"/>
    <w:rsid w:val="00D15515"/>
    <w:rsid w:val="00D157B0"/>
    <w:rsid w:val="00D15986"/>
    <w:rsid w:val="00D15EBA"/>
    <w:rsid w:val="00D1618F"/>
    <w:rsid w:val="00D162CD"/>
    <w:rsid w:val="00D163EC"/>
    <w:rsid w:val="00D1640D"/>
    <w:rsid w:val="00D16579"/>
    <w:rsid w:val="00D16A9D"/>
    <w:rsid w:val="00D16B9D"/>
    <w:rsid w:val="00D16DFB"/>
    <w:rsid w:val="00D17385"/>
    <w:rsid w:val="00D173AD"/>
    <w:rsid w:val="00D202C4"/>
    <w:rsid w:val="00D205A0"/>
    <w:rsid w:val="00D20669"/>
    <w:rsid w:val="00D20AE1"/>
    <w:rsid w:val="00D20BD2"/>
    <w:rsid w:val="00D20C58"/>
    <w:rsid w:val="00D20C70"/>
    <w:rsid w:val="00D20D3B"/>
    <w:rsid w:val="00D20E9A"/>
    <w:rsid w:val="00D20ED2"/>
    <w:rsid w:val="00D21232"/>
    <w:rsid w:val="00D213F0"/>
    <w:rsid w:val="00D2142C"/>
    <w:rsid w:val="00D219B2"/>
    <w:rsid w:val="00D2217C"/>
    <w:rsid w:val="00D22A13"/>
    <w:rsid w:val="00D22BA6"/>
    <w:rsid w:val="00D22DE0"/>
    <w:rsid w:val="00D23219"/>
    <w:rsid w:val="00D23267"/>
    <w:rsid w:val="00D242DD"/>
    <w:rsid w:val="00D2435C"/>
    <w:rsid w:val="00D2456C"/>
    <w:rsid w:val="00D25108"/>
    <w:rsid w:val="00D2593F"/>
    <w:rsid w:val="00D26589"/>
    <w:rsid w:val="00D2658B"/>
    <w:rsid w:val="00D26674"/>
    <w:rsid w:val="00D26865"/>
    <w:rsid w:val="00D269ED"/>
    <w:rsid w:val="00D26E61"/>
    <w:rsid w:val="00D26F6C"/>
    <w:rsid w:val="00D26FC1"/>
    <w:rsid w:val="00D27154"/>
    <w:rsid w:val="00D272EE"/>
    <w:rsid w:val="00D273A7"/>
    <w:rsid w:val="00D273DD"/>
    <w:rsid w:val="00D27453"/>
    <w:rsid w:val="00D2754A"/>
    <w:rsid w:val="00D27693"/>
    <w:rsid w:val="00D27776"/>
    <w:rsid w:val="00D27F40"/>
    <w:rsid w:val="00D30648"/>
    <w:rsid w:val="00D30889"/>
    <w:rsid w:val="00D30EF9"/>
    <w:rsid w:val="00D310A4"/>
    <w:rsid w:val="00D315E3"/>
    <w:rsid w:val="00D315FD"/>
    <w:rsid w:val="00D3163E"/>
    <w:rsid w:val="00D31D15"/>
    <w:rsid w:val="00D31DD3"/>
    <w:rsid w:val="00D32876"/>
    <w:rsid w:val="00D32DFB"/>
    <w:rsid w:val="00D32E36"/>
    <w:rsid w:val="00D33008"/>
    <w:rsid w:val="00D332F2"/>
    <w:rsid w:val="00D336D0"/>
    <w:rsid w:val="00D3376E"/>
    <w:rsid w:val="00D33DD0"/>
    <w:rsid w:val="00D33DFC"/>
    <w:rsid w:val="00D3404D"/>
    <w:rsid w:val="00D34350"/>
    <w:rsid w:val="00D34410"/>
    <w:rsid w:val="00D34439"/>
    <w:rsid w:val="00D34604"/>
    <w:rsid w:val="00D34798"/>
    <w:rsid w:val="00D34B03"/>
    <w:rsid w:val="00D34B8C"/>
    <w:rsid w:val="00D35008"/>
    <w:rsid w:val="00D3504E"/>
    <w:rsid w:val="00D35140"/>
    <w:rsid w:val="00D35622"/>
    <w:rsid w:val="00D35ADA"/>
    <w:rsid w:val="00D35E9A"/>
    <w:rsid w:val="00D36018"/>
    <w:rsid w:val="00D36174"/>
    <w:rsid w:val="00D361CC"/>
    <w:rsid w:val="00D3628A"/>
    <w:rsid w:val="00D3674C"/>
    <w:rsid w:val="00D36896"/>
    <w:rsid w:val="00D36F9B"/>
    <w:rsid w:val="00D3776B"/>
    <w:rsid w:val="00D378F7"/>
    <w:rsid w:val="00D379A2"/>
    <w:rsid w:val="00D40090"/>
    <w:rsid w:val="00D40104"/>
    <w:rsid w:val="00D40240"/>
    <w:rsid w:val="00D402DB"/>
    <w:rsid w:val="00D4032E"/>
    <w:rsid w:val="00D403D7"/>
    <w:rsid w:val="00D40786"/>
    <w:rsid w:val="00D4098A"/>
    <w:rsid w:val="00D40A79"/>
    <w:rsid w:val="00D4105F"/>
    <w:rsid w:val="00D41427"/>
    <w:rsid w:val="00D41548"/>
    <w:rsid w:val="00D418BC"/>
    <w:rsid w:val="00D418D5"/>
    <w:rsid w:val="00D41B52"/>
    <w:rsid w:val="00D41ECA"/>
    <w:rsid w:val="00D41FBB"/>
    <w:rsid w:val="00D421B6"/>
    <w:rsid w:val="00D4263A"/>
    <w:rsid w:val="00D4263C"/>
    <w:rsid w:val="00D42866"/>
    <w:rsid w:val="00D428BB"/>
    <w:rsid w:val="00D429DE"/>
    <w:rsid w:val="00D42B77"/>
    <w:rsid w:val="00D42BBF"/>
    <w:rsid w:val="00D42C49"/>
    <w:rsid w:val="00D42DBD"/>
    <w:rsid w:val="00D430BB"/>
    <w:rsid w:val="00D43154"/>
    <w:rsid w:val="00D4322E"/>
    <w:rsid w:val="00D4344F"/>
    <w:rsid w:val="00D43486"/>
    <w:rsid w:val="00D4354D"/>
    <w:rsid w:val="00D4357A"/>
    <w:rsid w:val="00D4359E"/>
    <w:rsid w:val="00D435FC"/>
    <w:rsid w:val="00D43623"/>
    <w:rsid w:val="00D43A5D"/>
    <w:rsid w:val="00D43CD1"/>
    <w:rsid w:val="00D43DC2"/>
    <w:rsid w:val="00D43EB9"/>
    <w:rsid w:val="00D44252"/>
    <w:rsid w:val="00D444E4"/>
    <w:rsid w:val="00D44694"/>
    <w:rsid w:val="00D44B50"/>
    <w:rsid w:val="00D44EBD"/>
    <w:rsid w:val="00D44F57"/>
    <w:rsid w:val="00D45CD4"/>
    <w:rsid w:val="00D4624D"/>
    <w:rsid w:val="00D46CBC"/>
    <w:rsid w:val="00D47156"/>
    <w:rsid w:val="00D47482"/>
    <w:rsid w:val="00D476E1"/>
    <w:rsid w:val="00D4799E"/>
    <w:rsid w:val="00D47A13"/>
    <w:rsid w:val="00D47A33"/>
    <w:rsid w:val="00D47C9E"/>
    <w:rsid w:val="00D5016E"/>
    <w:rsid w:val="00D501B9"/>
    <w:rsid w:val="00D5021E"/>
    <w:rsid w:val="00D50301"/>
    <w:rsid w:val="00D504D6"/>
    <w:rsid w:val="00D5056B"/>
    <w:rsid w:val="00D50A73"/>
    <w:rsid w:val="00D50BEE"/>
    <w:rsid w:val="00D50EEF"/>
    <w:rsid w:val="00D512FB"/>
    <w:rsid w:val="00D5194D"/>
    <w:rsid w:val="00D51A8E"/>
    <w:rsid w:val="00D51F19"/>
    <w:rsid w:val="00D5273A"/>
    <w:rsid w:val="00D52CA7"/>
    <w:rsid w:val="00D53475"/>
    <w:rsid w:val="00D53618"/>
    <w:rsid w:val="00D53757"/>
    <w:rsid w:val="00D53816"/>
    <w:rsid w:val="00D53AE6"/>
    <w:rsid w:val="00D53BB2"/>
    <w:rsid w:val="00D53DBF"/>
    <w:rsid w:val="00D53EA3"/>
    <w:rsid w:val="00D53F9D"/>
    <w:rsid w:val="00D54201"/>
    <w:rsid w:val="00D5447B"/>
    <w:rsid w:val="00D5487E"/>
    <w:rsid w:val="00D549F2"/>
    <w:rsid w:val="00D549F5"/>
    <w:rsid w:val="00D54B4E"/>
    <w:rsid w:val="00D55050"/>
    <w:rsid w:val="00D55160"/>
    <w:rsid w:val="00D5563B"/>
    <w:rsid w:val="00D5598C"/>
    <w:rsid w:val="00D55A74"/>
    <w:rsid w:val="00D55AAD"/>
    <w:rsid w:val="00D55DCC"/>
    <w:rsid w:val="00D56767"/>
    <w:rsid w:val="00D56AA7"/>
    <w:rsid w:val="00D56CFB"/>
    <w:rsid w:val="00D56E55"/>
    <w:rsid w:val="00D56F76"/>
    <w:rsid w:val="00D5701D"/>
    <w:rsid w:val="00D570CF"/>
    <w:rsid w:val="00D572F6"/>
    <w:rsid w:val="00D574E4"/>
    <w:rsid w:val="00D57846"/>
    <w:rsid w:val="00D57A17"/>
    <w:rsid w:val="00D57AF2"/>
    <w:rsid w:val="00D60190"/>
    <w:rsid w:val="00D603B3"/>
    <w:rsid w:val="00D60805"/>
    <w:rsid w:val="00D60ECC"/>
    <w:rsid w:val="00D60EF8"/>
    <w:rsid w:val="00D616B1"/>
    <w:rsid w:val="00D61CD1"/>
    <w:rsid w:val="00D61E23"/>
    <w:rsid w:val="00D61E5B"/>
    <w:rsid w:val="00D61EF9"/>
    <w:rsid w:val="00D6212C"/>
    <w:rsid w:val="00D627C6"/>
    <w:rsid w:val="00D62DC1"/>
    <w:rsid w:val="00D630BA"/>
    <w:rsid w:val="00D635D7"/>
    <w:rsid w:val="00D63E96"/>
    <w:rsid w:val="00D6431E"/>
    <w:rsid w:val="00D6456D"/>
    <w:rsid w:val="00D6498D"/>
    <w:rsid w:val="00D64BEC"/>
    <w:rsid w:val="00D6515F"/>
    <w:rsid w:val="00D65300"/>
    <w:rsid w:val="00D657A1"/>
    <w:rsid w:val="00D65912"/>
    <w:rsid w:val="00D65AA6"/>
    <w:rsid w:val="00D65D96"/>
    <w:rsid w:val="00D65DE1"/>
    <w:rsid w:val="00D65F93"/>
    <w:rsid w:val="00D666CB"/>
    <w:rsid w:val="00D66982"/>
    <w:rsid w:val="00D66AAD"/>
    <w:rsid w:val="00D66EFD"/>
    <w:rsid w:val="00D703FD"/>
    <w:rsid w:val="00D7040A"/>
    <w:rsid w:val="00D707EE"/>
    <w:rsid w:val="00D70D75"/>
    <w:rsid w:val="00D70E41"/>
    <w:rsid w:val="00D71980"/>
    <w:rsid w:val="00D71B28"/>
    <w:rsid w:val="00D71D1F"/>
    <w:rsid w:val="00D71D59"/>
    <w:rsid w:val="00D71E67"/>
    <w:rsid w:val="00D71FAE"/>
    <w:rsid w:val="00D7200A"/>
    <w:rsid w:val="00D72172"/>
    <w:rsid w:val="00D726B8"/>
    <w:rsid w:val="00D727E3"/>
    <w:rsid w:val="00D72895"/>
    <w:rsid w:val="00D7348B"/>
    <w:rsid w:val="00D738FE"/>
    <w:rsid w:val="00D7397B"/>
    <w:rsid w:val="00D73C69"/>
    <w:rsid w:val="00D73F8D"/>
    <w:rsid w:val="00D73FC2"/>
    <w:rsid w:val="00D74065"/>
    <w:rsid w:val="00D740CF"/>
    <w:rsid w:val="00D74162"/>
    <w:rsid w:val="00D742AC"/>
    <w:rsid w:val="00D745EA"/>
    <w:rsid w:val="00D747BF"/>
    <w:rsid w:val="00D74B6B"/>
    <w:rsid w:val="00D74D6A"/>
    <w:rsid w:val="00D7549D"/>
    <w:rsid w:val="00D7583E"/>
    <w:rsid w:val="00D75F56"/>
    <w:rsid w:val="00D762EB"/>
    <w:rsid w:val="00D7653C"/>
    <w:rsid w:val="00D76AAA"/>
    <w:rsid w:val="00D76BF7"/>
    <w:rsid w:val="00D76E67"/>
    <w:rsid w:val="00D7719E"/>
    <w:rsid w:val="00D77341"/>
    <w:rsid w:val="00D7747A"/>
    <w:rsid w:val="00D774B4"/>
    <w:rsid w:val="00D775A8"/>
    <w:rsid w:val="00D778F3"/>
    <w:rsid w:val="00D7796B"/>
    <w:rsid w:val="00D77A64"/>
    <w:rsid w:val="00D77B0A"/>
    <w:rsid w:val="00D77B23"/>
    <w:rsid w:val="00D77D11"/>
    <w:rsid w:val="00D77DE2"/>
    <w:rsid w:val="00D80501"/>
    <w:rsid w:val="00D8069A"/>
    <w:rsid w:val="00D80848"/>
    <w:rsid w:val="00D80F0A"/>
    <w:rsid w:val="00D813AC"/>
    <w:rsid w:val="00D8176E"/>
    <w:rsid w:val="00D81982"/>
    <w:rsid w:val="00D81AB2"/>
    <w:rsid w:val="00D81B09"/>
    <w:rsid w:val="00D81CEE"/>
    <w:rsid w:val="00D81E07"/>
    <w:rsid w:val="00D823E0"/>
    <w:rsid w:val="00D826FF"/>
    <w:rsid w:val="00D82714"/>
    <w:rsid w:val="00D82C7E"/>
    <w:rsid w:val="00D83213"/>
    <w:rsid w:val="00D8322B"/>
    <w:rsid w:val="00D83499"/>
    <w:rsid w:val="00D837DD"/>
    <w:rsid w:val="00D838F7"/>
    <w:rsid w:val="00D83B25"/>
    <w:rsid w:val="00D83E70"/>
    <w:rsid w:val="00D840C0"/>
    <w:rsid w:val="00D84155"/>
    <w:rsid w:val="00D8445B"/>
    <w:rsid w:val="00D84643"/>
    <w:rsid w:val="00D847AA"/>
    <w:rsid w:val="00D84CBC"/>
    <w:rsid w:val="00D84FFF"/>
    <w:rsid w:val="00D85014"/>
    <w:rsid w:val="00D8556B"/>
    <w:rsid w:val="00D8579D"/>
    <w:rsid w:val="00D85957"/>
    <w:rsid w:val="00D85958"/>
    <w:rsid w:val="00D85A2E"/>
    <w:rsid w:val="00D861AF"/>
    <w:rsid w:val="00D8639E"/>
    <w:rsid w:val="00D864B5"/>
    <w:rsid w:val="00D868E5"/>
    <w:rsid w:val="00D86A4D"/>
    <w:rsid w:val="00D86B54"/>
    <w:rsid w:val="00D86C51"/>
    <w:rsid w:val="00D86CB4"/>
    <w:rsid w:val="00D86FDB"/>
    <w:rsid w:val="00D872AC"/>
    <w:rsid w:val="00D8758E"/>
    <w:rsid w:val="00D87CA3"/>
    <w:rsid w:val="00D87DB9"/>
    <w:rsid w:val="00D900DE"/>
    <w:rsid w:val="00D900E3"/>
    <w:rsid w:val="00D90235"/>
    <w:rsid w:val="00D904E7"/>
    <w:rsid w:val="00D9050D"/>
    <w:rsid w:val="00D908FD"/>
    <w:rsid w:val="00D90940"/>
    <w:rsid w:val="00D90A4E"/>
    <w:rsid w:val="00D90A65"/>
    <w:rsid w:val="00D90B6E"/>
    <w:rsid w:val="00D90E43"/>
    <w:rsid w:val="00D90EB4"/>
    <w:rsid w:val="00D91190"/>
    <w:rsid w:val="00D9142D"/>
    <w:rsid w:val="00D9160F"/>
    <w:rsid w:val="00D91754"/>
    <w:rsid w:val="00D91761"/>
    <w:rsid w:val="00D917BF"/>
    <w:rsid w:val="00D9194B"/>
    <w:rsid w:val="00D91A53"/>
    <w:rsid w:val="00D91D7D"/>
    <w:rsid w:val="00D91F2F"/>
    <w:rsid w:val="00D926AC"/>
    <w:rsid w:val="00D92901"/>
    <w:rsid w:val="00D9291D"/>
    <w:rsid w:val="00D92FC7"/>
    <w:rsid w:val="00D93336"/>
    <w:rsid w:val="00D935B0"/>
    <w:rsid w:val="00D9365F"/>
    <w:rsid w:val="00D936DC"/>
    <w:rsid w:val="00D93A76"/>
    <w:rsid w:val="00D93FE9"/>
    <w:rsid w:val="00D94186"/>
    <w:rsid w:val="00D94384"/>
    <w:rsid w:val="00D9438D"/>
    <w:rsid w:val="00D94793"/>
    <w:rsid w:val="00D9485B"/>
    <w:rsid w:val="00D94E3B"/>
    <w:rsid w:val="00D94EB2"/>
    <w:rsid w:val="00D9510A"/>
    <w:rsid w:val="00D9592D"/>
    <w:rsid w:val="00D95A73"/>
    <w:rsid w:val="00D95CB8"/>
    <w:rsid w:val="00D95CCF"/>
    <w:rsid w:val="00D963A5"/>
    <w:rsid w:val="00D9662F"/>
    <w:rsid w:val="00D968FE"/>
    <w:rsid w:val="00D96CB8"/>
    <w:rsid w:val="00D97011"/>
    <w:rsid w:val="00D97441"/>
    <w:rsid w:val="00D975B1"/>
    <w:rsid w:val="00D976F9"/>
    <w:rsid w:val="00D97750"/>
    <w:rsid w:val="00D97A6B"/>
    <w:rsid w:val="00D97C27"/>
    <w:rsid w:val="00DA0079"/>
    <w:rsid w:val="00DA015F"/>
    <w:rsid w:val="00DA038F"/>
    <w:rsid w:val="00DA041E"/>
    <w:rsid w:val="00DA0436"/>
    <w:rsid w:val="00DA0D2C"/>
    <w:rsid w:val="00DA112A"/>
    <w:rsid w:val="00DA1771"/>
    <w:rsid w:val="00DA1788"/>
    <w:rsid w:val="00DA17F4"/>
    <w:rsid w:val="00DA1B3F"/>
    <w:rsid w:val="00DA1C06"/>
    <w:rsid w:val="00DA1C5E"/>
    <w:rsid w:val="00DA1D29"/>
    <w:rsid w:val="00DA1D8A"/>
    <w:rsid w:val="00DA1F64"/>
    <w:rsid w:val="00DA20A5"/>
    <w:rsid w:val="00DA214A"/>
    <w:rsid w:val="00DA233C"/>
    <w:rsid w:val="00DA2481"/>
    <w:rsid w:val="00DA255E"/>
    <w:rsid w:val="00DA2736"/>
    <w:rsid w:val="00DA275E"/>
    <w:rsid w:val="00DA2CA3"/>
    <w:rsid w:val="00DA2F21"/>
    <w:rsid w:val="00DA2FE7"/>
    <w:rsid w:val="00DA34ED"/>
    <w:rsid w:val="00DA34FA"/>
    <w:rsid w:val="00DA35A3"/>
    <w:rsid w:val="00DA39DD"/>
    <w:rsid w:val="00DA3C79"/>
    <w:rsid w:val="00DA450A"/>
    <w:rsid w:val="00DA454E"/>
    <w:rsid w:val="00DA4572"/>
    <w:rsid w:val="00DA45DB"/>
    <w:rsid w:val="00DA4909"/>
    <w:rsid w:val="00DA4C3E"/>
    <w:rsid w:val="00DA5387"/>
    <w:rsid w:val="00DA5668"/>
    <w:rsid w:val="00DA621C"/>
    <w:rsid w:val="00DA63E4"/>
    <w:rsid w:val="00DA67B8"/>
    <w:rsid w:val="00DA6AB6"/>
    <w:rsid w:val="00DA6AE5"/>
    <w:rsid w:val="00DA6AEC"/>
    <w:rsid w:val="00DA6DEE"/>
    <w:rsid w:val="00DA7253"/>
    <w:rsid w:val="00DA7357"/>
    <w:rsid w:val="00DA74D3"/>
    <w:rsid w:val="00DA753B"/>
    <w:rsid w:val="00DA7764"/>
    <w:rsid w:val="00DA7A79"/>
    <w:rsid w:val="00DA7C61"/>
    <w:rsid w:val="00DA7D7B"/>
    <w:rsid w:val="00DA7F25"/>
    <w:rsid w:val="00DA7F5B"/>
    <w:rsid w:val="00DB0D6F"/>
    <w:rsid w:val="00DB0F0F"/>
    <w:rsid w:val="00DB1185"/>
    <w:rsid w:val="00DB15B0"/>
    <w:rsid w:val="00DB18F5"/>
    <w:rsid w:val="00DB1A25"/>
    <w:rsid w:val="00DB1A47"/>
    <w:rsid w:val="00DB1E04"/>
    <w:rsid w:val="00DB1F7A"/>
    <w:rsid w:val="00DB217B"/>
    <w:rsid w:val="00DB270F"/>
    <w:rsid w:val="00DB2DED"/>
    <w:rsid w:val="00DB385C"/>
    <w:rsid w:val="00DB3A5A"/>
    <w:rsid w:val="00DB3AB0"/>
    <w:rsid w:val="00DB3ADC"/>
    <w:rsid w:val="00DB3CCC"/>
    <w:rsid w:val="00DB3F28"/>
    <w:rsid w:val="00DB3F7E"/>
    <w:rsid w:val="00DB403B"/>
    <w:rsid w:val="00DB4620"/>
    <w:rsid w:val="00DB4775"/>
    <w:rsid w:val="00DB4B4A"/>
    <w:rsid w:val="00DB4E3B"/>
    <w:rsid w:val="00DB5095"/>
    <w:rsid w:val="00DB53E3"/>
    <w:rsid w:val="00DB5419"/>
    <w:rsid w:val="00DB5578"/>
    <w:rsid w:val="00DB5605"/>
    <w:rsid w:val="00DB5EA3"/>
    <w:rsid w:val="00DB5F1A"/>
    <w:rsid w:val="00DB628C"/>
    <w:rsid w:val="00DB66EA"/>
    <w:rsid w:val="00DB67D0"/>
    <w:rsid w:val="00DB6CB5"/>
    <w:rsid w:val="00DB71FA"/>
    <w:rsid w:val="00DB726F"/>
    <w:rsid w:val="00DB730D"/>
    <w:rsid w:val="00DB7644"/>
    <w:rsid w:val="00DB7789"/>
    <w:rsid w:val="00DB79AF"/>
    <w:rsid w:val="00DB7DDF"/>
    <w:rsid w:val="00DB7E78"/>
    <w:rsid w:val="00DC0325"/>
    <w:rsid w:val="00DC06E5"/>
    <w:rsid w:val="00DC0D07"/>
    <w:rsid w:val="00DC1056"/>
    <w:rsid w:val="00DC1200"/>
    <w:rsid w:val="00DC1583"/>
    <w:rsid w:val="00DC16F9"/>
    <w:rsid w:val="00DC189A"/>
    <w:rsid w:val="00DC1BEC"/>
    <w:rsid w:val="00DC222D"/>
    <w:rsid w:val="00DC230F"/>
    <w:rsid w:val="00DC2483"/>
    <w:rsid w:val="00DC258A"/>
    <w:rsid w:val="00DC377C"/>
    <w:rsid w:val="00DC3876"/>
    <w:rsid w:val="00DC3FFE"/>
    <w:rsid w:val="00DC4542"/>
    <w:rsid w:val="00DC4589"/>
    <w:rsid w:val="00DC4D13"/>
    <w:rsid w:val="00DC5077"/>
    <w:rsid w:val="00DC54B0"/>
    <w:rsid w:val="00DC5C52"/>
    <w:rsid w:val="00DC6171"/>
    <w:rsid w:val="00DC6226"/>
    <w:rsid w:val="00DC70F6"/>
    <w:rsid w:val="00DC727C"/>
    <w:rsid w:val="00DC73B3"/>
    <w:rsid w:val="00DC7891"/>
    <w:rsid w:val="00DD04F0"/>
    <w:rsid w:val="00DD08C2"/>
    <w:rsid w:val="00DD0E32"/>
    <w:rsid w:val="00DD12CE"/>
    <w:rsid w:val="00DD16AF"/>
    <w:rsid w:val="00DD20E9"/>
    <w:rsid w:val="00DD23F6"/>
    <w:rsid w:val="00DD25EB"/>
    <w:rsid w:val="00DD280B"/>
    <w:rsid w:val="00DD2CCD"/>
    <w:rsid w:val="00DD2E18"/>
    <w:rsid w:val="00DD38C4"/>
    <w:rsid w:val="00DD38CD"/>
    <w:rsid w:val="00DD3B7A"/>
    <w:rsid w:val="00DD3BB0"/>
    <w:rsid w:val="00DD3DE9"/>
    <w:rsid w:val="00DD427C"/>
    <w:rsid w:val="00DD4E0E"/>
    <w:rsid w:val="00DD5098"/>
    <w:rsid w:val="00DD51BC"/>
    <w:rsid w:val="00DD51D4"/>
    <w:rsid w:val="00DD52D5"/>
    <w:rsid w:val="00DD58FD"/>
    <w:rsid w:val="00DD5BF3"/>
    <w:rsid w:val="00DD5C68"/>
    <w:rsid w:val="00DD5E06"/>
    <w:rsid w:val="00DD5F2F"/>
    <w:rsid w:val="00DD5F7B"/>
    <w:rsid w:val="00DD614A"/>
    <w:rsid w:val="00DD659D"/>
    <w:rsid w:val="00DD6AC2"/>
    <w:rsid w:val="00DD6B3B"/>
    <w:rsid w:val="00DD7A87"/>
    <w:rsid w:val="00DD7D21"/>
    <w:rsid w:val="00DD7FAE"/>
    <w:rsid w:val="00DE0E51"/>
    <w:rsid w:val="00DE0F8C"/>
    <w:rsid w:val="00DE107D"/>
    <w:rsid w:val="00DE121A"/>
    <w:rsid w:val="00DE1302"/>
    <w:rsid w:val="00DE1316"/>
    <w:rsid w:val="00DE137B"/>
    <w:rsid w:val="00DE17EF"/>
    <w:rsid w:val="00DE1AB7"/>
    <w:rsid w:val="00DE1CE7"/>
    <w:rsid w:val="00DE1DCA"/>
    <w:rsid w:val="00DE1DF1"/>
    <w:rsid w:val="00DE1DFB"/>
    <w:rsid w:val="00DE276B"/>
    <w:rsid w:val="00DE2A32"/>
    <w:rsid w:val="00DE3286"/>
    <w:rsid w:val="00DE345B"/>
    <w:rsid w:val="00DE3638"/>
    <w:rsid w:val="00DE3706"/>
    <w:rsid w:val="00DE383C"/>
    <w:rsid w:val="00DE38B7"/>
    <w:rsid w:val="00DE3A48"/>
    <w:rsid w:val="00DE3BA0"/>
    <w:rsid w:val="00DE4173"/>
    <w:rsid w:val="00DE44ED"/>
    <w:rsid w:val="00DE4D91"/>
    <w:rsid w:val="00DE54D5"/>
    <w:rsid w:val="00DE5A83"/>
    <w:rsid w:val="00DE5D3E"/>
    <w:rsid w:val="00DE5E77"/>
    <w:rsid w:val="00DE5F37"/>
    <w:rsid w:val="00DE6422"/>
    <w:rsid w:val="00DE661C"/>
    <w:rsid w:val="00DE6625"/>
    <w:rsid w:val="00DE664B"/>
    <w:rsid w:val="00DE69BE"/>
    <w:rsid w:val="00DE6EAF"/>
    <w:rsid w:val="00DE6EEF"/>
    <w:rsid w:val="00DE6F38"/>
    <w:rsid w:val="00DE6FE6"/>
    <w:rsid w:val="00DE77AA"/>
    <w:rsid w:val="00DE77E3"/>
    <w:rsid w:val="00DE7AF1"/>
    <w:rsid w:val="00DE7CE0"/>
    <w:rsid w:val="00DF00D6"/>
    <w:rsid w:val="00DF016B"/>
    <w:rsid w:val="00DF023E"/>
    <w:rsid w:val="00DF0488"/>
    <w:rsid w:val="00DF0721"/>
    <w:rsid w:val="00DF0A0D"/>
    <w:rsid w:val="00DF0CBA"/>
    <w:rsid w:val="00DF13E1"/>
    <w:rsid w:val="00DF14B8"/>
    <w:rsid w:val="00DF14BA"/>
    <w:rsid w:val="00DF15D3"/>
    <w:rsid w:val="00DF176D"/>
    <w:rsid w:val="00DF17F1"/>
    <w:rsid w:val="00DF1A1D"/>
    <w:rsid w:val="00DF23A1"/>
    <w:rsid w:val="00DF2B6D"/>
    <w:rsid w:val="00DF2BCC"/>
    <w:rsid w:val="00DF2CD5"/>
    <w:rsid w:val="00DF2CE3"/>
    <w:rsid w:val="00DF2D1D"/>
    <w:rsid w:val="00DF30F7"/>
    <w:rsid w:val="00DF32C9"/>
    <w:rsid w:val="00DF375B"/>
    <w:rsid w:val="00DF3AC2"/>
    <w:rsid w:val="00DF3E6D"/>
    <w:rsid w:val="00DF44E3"/>
    <w:rsid w:val="00DF499D"/>
    <w:rsid w:val="00DF4CA6"/>
    <w:rsid w:val="00DF5528"/>
    <w:rsid w:val="00DF57EF"/>
    <w:rsid w:val="00DF587D"/>
    <w:rsid w:val="00DF5A9D"/>
    <w:rsid w:val="00DF5F98"/>
    <w:rsid w:val="00DF61D4"/>
    <w:rsid w:val="00DF6221"/>
    <w:rsid w:val="00DF656A"/>
    <w:rsid w:val="00DF6738"/>
    <w:rsid w:val="00DF6914"/>
    <w:rsid w:val="00DF6AFE"/>
    <w:rsid w:val="00DF752D"/>
    <w:rsid w:val="00DF7AC9"/>
    <w:rsid w:val="00DF7EC3"/>
    <w:rsid w:val="00E0034C"/>
    <w:rsid w:val="00E00365"/>
    <w:rsid w:val="00E0039B"/>
    <w:rsid w:val="00E00417"/>
    <w:rsid w:val="00E005A7"/>
    <w:rsid w:val="00E0086C"/>
    <w:rsid w:val="00E00D0D"/>
    <w:rsid w:val="00E00E62"/>
    <w:rsid w:val="00E00E88"/>
    <w:rsid w:val="00E00FAB"/>
    <w:rsid w:val="00E011BE"/>
    <w:rsid w:val="00E017F9"/>
    <w:rsid w:val="00E0183D"/>
    <w:rsid w:val="00E01A60"/>
    <w:rsid w:val="00E01C25"/>
    <w:rsid w:val="00E02270"/>
    <w:rsid w:val="00E02755"/>
    <w:rsid w:val="00E02905"/>
    <w:rsid w:val="00E0321C"/>
    <w:rsid w:val="00E03312"/>
    <w:rsid w:val="00E033BD"/>
    <w:rsid w:val="00E033E5"/>
    <w:rsid w:val="00E0355D"/>
    <w:rsid w:val="00E03A74"/>
    <w:rsid w:val="00E03C9C"/>
    <w:rsid w:val="00E03FF3"/>
    <w:rsid w:val="00E04403"/>
    <w:rsid w:val="00E04420"/>
    <w:rsid w:val="00E04861"/>
    <w:rsid w:val="00E049D8"/>
    <w:rsid w:val="00E04E58"/>
    <w:rsid w:val="00E04F4A"/>
    <w:rsid w:val="00E05326"/>
    <w:rsid w:val="00E05AC7"/>
    <w:rsid w:val="00E05F89"/>
    <w:rsid w:val="00E06272"/>
    <w:rsid w:val="00E06373"/>
    <w:rsid w:val="00E06CDA"/>
    <w:rsid w:val="00E07289"/>
    <w:rsid w:val="00E079EB"/>
    <w:rsid w:val="00E07B36"/>
    <w:rsid w:val="00E07B70"/>
    <w:rsid w:val="00E108A4"/>
    <w:rsid w:val="00E10BFE"/>
    <w:rsid w:val="00E10C6E"/>
    <w:rsid w:val="00E11455"/>
    <w:rsid w:val="00E11EC5"/>
    <w:rsid w:val="00E11FA7"/>
    <w:rsid w:val="00E11FDE"/>
    <w:rsid w:val="00E128E8"/>
    <w:rsid w:val="00E12EE2"/>
    <w:rsid w:val="00E12F8F"/>
    <w:rsid w:val="00E1375B"/>
    <w:rsid w:val="00E13AD8"/>
    <w:rsid w:val="00E13E73"/>
    <w:rsid w:val="00E1435F"/>
    <w:rsid w:val="00E144C2"/>
    <w:rsid w:val="00E14517"/>
    <w:rsid w:val="00E145CA"/>
    <w:rsid w:val="00E146AA"/>
    <w:rsid w:val="00E1479D"/>
    <w:rsid w:val="00E147C7"/>
    <w:rsid w:val="00E147D8"/>
    <w:rsid w:val="00E14882"/>
    <w:rsid w:val="00E14AEF"/>
    <w:rsid w:val="00E14AFA"/>
    <w:rsid w:val="00E14BDF"/>
    <w:rsid w:val="00E155E8"/>
    <w:rsid w:val="00E15ADC"/>
    <w:rsid w:val="00E15B7A"/>
    <w:rsid w:val="00E15C63"/>
    <w:rsid w:val="00E16193"/>
    <w:rsid w:val="00E161A9"/>
    <w:rsid w:val="00E167AD"/>
    <w:rsid w:val="00E16A38"/>
    <w:rsid w:val="00E16A43"/>
    <w:rsid w:val="00E16C20"/>
    <w:rsid w:val="00E16C60"/>
    <w:rsid w:val="00E170D4"/>
    <w:rsid w:val="00E17464"/>
    <w:rsid w:val="00E17535"/>
    <w:rsid w:val="00E17568"/>
    <w:rsid w:val="00E1774D"/>
    <w:rsid w:val="00E17A7D"/>
    <w:rsid w:val="00E17E36"/>
    <w:rsid w:val="00E20156"/>
    <w:rsid w:val="00E20288"/>
    <w:rsid w:val="00E20716"/>
    <w:rsid w:val="00E207EC"/>
    <w:rsid w:val="00E20AF4"/>
    <w:rsid w:val="00E20B9D"/>
    <w:rsid w:val="00E21116"/>
    <w:rsid w:val="00E21EE0"/>
    <w:rsid w:val="00E21FE8"/>
    <w:rsid w:val="00E223F9"/>
    <w:rsid w:val="00E22BD6"/>
    <w:rsid w:val="00E22C6D"/>
    <w:rsid w:val="00E22EA0"/>
    <w:rsid w:val="00E22EC4"/>
    <w:rsid w:val="00E236F4"/>
    <w:rsid w:val="00E23BBE"/>
    <w:rsid w:val="00E23DB4"/>
    <w:rsid w:val="00E23E03"/>
    <w:rsid w:val="00E24348"/>
    <w:rsid w:val="00E24815"/>
    <w:rsid w:val="00E24B1D"/>
    <w:rsid w:val="00E24E5E"/>
    <w:rsid w:val="00E25248"/>
    <w:rsid w:val="00E2558A"/>
    <w:rsid w:val="00E2598C"/>
    <w:rsid w:val="00E25ABD"/>
    <w:rsid w:val="00E25CBC"/>
    <w:rsid w:val="00E2607F"/>
    <w:rsid w:val="00E262E8"/>
    <w:rsid w:val="00E26D6D"/>
    <w:rsid w:val="00E2707B"/>
    <w:rsid w:val="00E27471"/>
    <w:rsid w:val="00E27841"/>
    <w:rsid w:val="00E279A8"/>
    <w:rsid w:val="00E27C3F"/>
    <w:rsid w:val="00E27D26"/>
    <w:rsid w:val="00E27D53"/>
    <w:rsid w:val="00E27E37"/>
    <w:rsid w:val="00E30315"/>
    <w:rsid w:val="00E30539"/>
    <w:rsid w:val="00E3063F"/>
    <w:rsid w:val="00E3068C"/>
    <w:rsid w:val="00E306D9"/>
    <w:rsid w:val="00E30C5D"/>
    <w:rsid w:val="00E31314"/>
    <w:rsid w:val="00E31477"/>
    <w:rsid w:val="00E31CE8"/>
    <w:rsid w:val="00E31D79"/>
    <w:rsid w:val="00E32036"/>
    <w:rsid w:val="00E322BB"/>
    <w:rsid w:val="00E32854"/>
    <w:rsid w:val="00E32AE0"/>
    <w:rsid w:val="00E3323B"/>
    <w:rsid w:val="00E336FE"/>
    <w:rsid w:val="00E33C72"/>
    <w:rsid w:val="00E340B4"/>
    <w:rsid w:val="00E342AE"/>
    <w:rsid w:val="00E344A6"/>
    <w:rsid w:val="00E3468A"/>
    <w:rsid w:val="00E346B3"/>
    <w:rsid w:val="00E34702"/>
    <w:rsid w:val="00E34C03"/>
    <w:rsid w:val="00E34C3F"/>
    <w:rsid w:val="00E350AD"/>
    <w:rsid w:val="00E35307"/>
    <w:rsid w:val="00E35C36"/>
    <w:rsid w:val="00E3600D"/>
    <w:rsid w:val="00E3620E"/>
    <w:rsid w:val="00E3628C"/>
    <w:rsid w:val="00E36295"/>
    <w:rsid w:val="00E363F1"/>
    <w:rsid w:val="00E36413"/>
    <w:rsid w:val="00E36427"/>
    <w:rsid w:val="00E36BFD"/>
    <w:rsid w:val="00E36CB3"/>
    <w:rsid w:val="00E36EF2"/>
    <w:rsid w:val="00E377A2"/>
    <w:rsid w:val="00E377F3"/>
    <w:rsid w:val="00E37B2A"/>
    <w:rsid w:val="00E4012E"/>
    <w:rsid w:val="00E402F2"/>
    <w:rsid w:val="00E40D2F"/>
    <w:rsid w:val="00E415B3"/>
    <w:rsid w:val="00E416E7"/>
    <w:rsid w:val="00E41E82"/>
    <w:rsid w:val="00E42790"/>
    <w:rsid w:val="00E42AA7"/>
    <w:rsid w:val="00E42B18"/>
    <w:rsid w:val="00E42CF4"/>
    <w:rsid w:val="00E43028"/>
    <w:rsid w:val="00E431D5"/>
    <w:rsid w:val="00E43587"/>
    <w:rsid w:val="00E43E8A"/>
    <w:rsid w:val="00E43ED5"/>
    <w:rsid w:val="00E44117"/>
    <w:rsid w:val="00E4423E"/>
    <w:rsid w:val="00E4456F"/>
    <w:rsid w:val="00E446B0"/>
    <w:rsid w:val="00E447C5"/>
    <w:rsid w:val="00E448D1"/>
    <w:rsid w:val="00E451E2"/>
    <w:rsid w:val="00E45689"/>
    <w:rsid w:val="00E45948"/>
    <w:rsid w:val="00E45BBB"/>
    <w:rsid w:val="00E45CD2"/>
    <w:rsid w:val="00E46322"/>
    <w:rsid w:val="00E46505"/>
    <w:rsid w:val="00E46B66"/>
    <w:rsid w:val="00E46C2B"/>
    <w:rsid w:val="00E47010"/>
    <w:rsid w:val="00E4730E"/>
    <w:rsid w:val="00E473FE"/>
    <w:rsid w:val="00E47976"/>
    <w:rsid w:val="00E47A66"/>
    <w:rsid w:val="00E47C62"/>
    <w:rsid w:val="00E47F80"/>
    <w:rsid w:val="00E50527"/>
    <w:rsid w:val="00E509BB"/>
    <w:rsid w:val="00E50B05"/>
    <w:rsid w:val="00E50FD7"/>
    <w:rsid w:val="00E50FE9"/>
    <w:rsid w:val="00E51573"/>
    <w:rsid w:val="00E5195B"/>
    <w:rsid w:val="00E5197E"/>
    <w:rsid w:val="00E51AE7"/>
    <w:rsid w:val="00E51C5F"/>
    <w:rsid w:val="00E51DB4"/>
    <w:rsid w:val="00E528E2"/>
    <w:rsid w:val="00E52B39"/>
    <w:rsid w:val="00E52E50"/>
    <w:rsid w:val="00E53148"/>
    <w:rsid w:val="00E533CA"/>
    <w:rsid w:val="00E5374D"/>
    <w:rsid w:val="00E53D6C"/>
    <w:rsid w:val="00E54022"/>
    <w:rsid w:val="00E54364"/>
    <w:rsid w:val="00E54853"/>
    <w:rsid w:val="00E54A2A"/>
    <w:rsid w:val="00E54AB0"/>
    <w:rsid w:val="00E54AFD"/>
    <w:rsid w:val="00E54F02"/>
    <w:rsid w:val="00E556D8"/>
    <w:rsid w:val="00E5622E"/>
    <w:rsid w:val="00E56384"/>
    <w:rsid w:val="00E56824"/>
    <w:rsid w:val="00E56A66"/>
    <w:rsid w:val="00E56C9F"/>
    <w:rsid w:val="00E56CC6"/>
    <w:rsid w:val="00E56F58"/>
    <w:rsid w:val="00E5726C"/>
    <w:rsid w:val="00E572A3"/>
    <w:rsid w:val="00E57439"/>
    <w:rsid w:val="00E57B64"/>
    <w:rsid w:val="00E57EF6"/>
    <w:rsid w:val="00E57F18"/>
    <w:rsid w:val="00E57FB2"/>
    <w:rsid w:val="00E60069"/>
    <w:rsid w:val="00E606B7"/>
    <w:rsid w:val="00E60815"/>
    <w:rsid w:val="00E60F9A"/>
    <w:rsid w:val="00E61179"/>
    <w:rsid w:val="00E613E6"/>
    <w:rsid w:val="00E61B43"/>
    <w:rsid w:val="00E61BBD"/>
    <w:rsid w:val="00E61D5C"/>
    <w:rsid w:val="00E61FD6"/>
    <w:rsid w:val="00E6299E"/>
    <w:rsid w:val="00E62B17"/>
    <w:rsid w:val="00E62EBD"/>
    <w:rsid w:val="00E63437"/>
    <w:rsid w:val="00E634DC"/>
    <w:rsid w:val="00E6351C"/>
    <w:rsid w:val="00E63B81"/>
    <w:rsid w:val="00E63B82"/>
    <w:rsid w:val="00E63BAA"/>
    <w:rsid w:val="00E63C3F"/>
    <w:rsid w:val="00E63F75"/>
    <w:rsid w:val="00E63FCF"/>
    <w:rsid w:val="00E640B3"/>
    <w:rsid w:val="00E643A8"/>
    <w:rsid w:val="00E651A6"/>
    <w:rsid w:val="00E651D4"/>
    <w:rsid w:val="00E65553"/>
    <w:rsid w:val="00E6572F"/>
    <w:rsid w:val="00E65C03"/>
    <w:rsid w:val="00E65D38"/>
    <w:rsid w:val="00E65DD2"/>
    <w:rsid w:val="00E65E28"/>
    <w:rsid w:val="00E65E91"/>
    <w:rsid w:val="00E6674C"/>
    <w:rsid w:val="00E66AA6"/>
    <w:rsid w:val="00E66AEE"/>
    <w:rsid w:val="00E66E78"/>
    <w:rsid w:val="00E6755B"/>
    <w:rsid w:val="00E67A1A"/>
    <w:rsid w:val="00E67C8C"/>
    <w:rsid w:val="00E67D18"/>
    <w:rsid w:val="00E7001C"/>
    <w:rsid w:val="00E703E7"/>
    <w:rsid w:val="00E70632"/>
    <w:rsid w:val="00E70B73"/>
    <w:rsid w:val="00E7112E"/>
    <w:rsid w:val="00E71F3F"/>
    <w:rsid w:val="00E71FDF"/>
    <w:rsid w:val="00E722D6"/>
    <w:rsid w:val="00E7246D"/>
    <w:rsid w:val="00E72653"/>
    <w:rsid w:val="00E726BC"/>
    <w:rsid w:val="00E72B7B"/>
    <w:rsid w:val="00E731DB"/>
    <w:rsid w:val="00E731E0"/>
    <w:rsid w:val="00E736E3"/>
    <w:rsid w:val="00E73A47"/>
    <w:rsid w:val="00E73AE2"/>
    <w:rsid w:val="00E73BF5"/>
    <w:rsid w:val="00E73E38"/>
    <w:rsid w:val="00E7423D"/>
    <w:rsid w:val="00E7455F"/>
    <w:rsid w:val="00E74904"/>
    <w:rsid w:val="00E749DF"/>
    <w:rsid w:val="00E74A8F"/>
    <w:rsid w:val="00E74B59"/>
    <w:rsid w:val="00E74F0C"/>
    <w:rsid w:val="00E75252"/>
    <w:rsid w:val="00E75259"/>
    <w:rsid w:val="00E75354"/>
    <w:rsid w:val="00E75642"/>
    <w:rsid w:val="00E75676"/>
    <w:rsid w:val="00E7578E"/>
    <w:rsid w:val="00E75955"/>
    <w:rsid w:val="00E75A12"/>
    <w:rsid w:val="00E75B29"/>
    <w:rsid w:val="00E75BA7"/>
    <w:rsid w:val="00E75CB1"/>
    <w:rsid w:val="00E75E9E"/>
    <w:rsid w:val="00E76669"/>
    <w:rsid w:val="00E76808"/>
    <w:rsid w:val="00E76904"/>
    <w:rsid w:val="00E769FE"/>
    <w:rsid w:val="00E7758B"/>
    <w:rsid w:val="00E77640"/>
    <w:rsid w:val="00E77997"/>
    <w:rsid w:val="00E77D15"/>
    <w:rsid w:val="00E77FCD"/>
    <w:rsid w:val="00E800FF"/>
    <w:rsid w:val="00E801CA"/>
    <w:rsid w:val="00E80215"/>
    <w:rsid w:val="00E802F8"/>
    <w:rsid w:val="00E80672"/>
    <w:rsid w:val="00E806F5"/>
    <w:rsid w:val="00E80781"/>
    <w:rsid w:val="00E81165"/>
    <w:rsid w:val="00E813B9"/>
    <w:rsid w:val="00E81D2E"/>
    <w:rsid w:val="00E81D67"/>
    <w:rsid w:val="00E82826"/>
    <w:rsid w:val="00E82AE3"/>
    <w:rsid w:val="00E8329E"/>
    <w:rsid w:val="00E835A9"/>
    <w:rsid w:val="00E8398E"/>
    <w:rsid w:val="00E83992"/>
    <w:rsid w:val="00E83F71"/>
    <w:rsid w:val="00E841E6"/>
    <w:rsid w:val="00E8426F"/>
    <w:rsid w:val="00E8442B"/>
    <w:rsid w:val="00E84441"/>
    <w:rsid w:val="00E84C52"/>
    <w:rsid w:val="00E850AA"/>
    <w:rsid w:val="00E85140"/>
    <w:rsid w:val="00E858B1"/>
    <w:rsid w:val="00E85914"/>
    <w:rsid w:val="00E85AF5"/>
    <w:rsid w:val="00E863B2"/>
    <w:rsid w:val="00E863B8"/>
    <w:rsid w:val="00E86A7D"/>
    <w:rsid w:val="00E86E41"/>
    <w:rsid w:val="00E86FCC"/>
    <w:rsid w:val="00E87126"/>
    <w:rsid w:val="00E87522"/>
    <w:rsid w:val="00E87854"/>
    <w:rsid w:val="00E87AF1"/>
    <w:rsid w:val="00E87E5C"/>
    <w:rsid w:val="00E87EC2"/>
    <w:rsid w:val="00E90145"/>
    <w:rsid w:val="00E901C8"/>
    <w:rsid w:val="00E9036E"/>
    <w:rsid w:val="00E9043B"/>
    <w:rsid w:val="00E9056B"/>
    <w:rsid w:val="00E905BB"/>
    <w:rsid w:val="00E905EC"/>
    <w:rsid w:val="00E90640"/>
    <w:rsid w:val="00E906D6"/>
    <w:rsid w:val="00E90DDA"/>
    <w:rsid w:val="00E911ED"/>
    <w:rsid w:val="00E9132F"/>
    <w:rsid w:val="00E91423"/>
    <w:rsid w:val="00E9145E"/>
    <w:rsid w:val="00E914ED"/>
    <w:rsid w:val="00E91532"/>
    <w:rsid w:val="00E91F77"/>
    <w:rsid w:val="00E91FBC"/>
    <w:rsid w:val="00E92292"/>
    <w:rsid w:val="00E9288E"/>
    <w:rsid w:val="00E92A53"/>
    <w:rsid w:val="00E92AA9"/>
    <w:rsid w:val="00E92EE5"/>
    <w:rsid w:val="00E9371D"/>
    <w:rsid w:val="00E93F1C"/>
    <w:rsid w:val="00E93F48"/>
    <w:rsid w:val="00E93FD7"/>
    <w:rsid w:val="00E9429B"/>
    <w:rsid w:val="00E94573"/>
    <w:rsid w:val="00E94755"/>
    <w:rsid w:val="00E947AF"/>
    <w:rsid w:val="00E94E1B"/>
    <w:rsid w:val="00E9537D"/>
    <w:rsid w:val="00E953F7"/>
    <w:rsid w:val="00E95C78"/>
    <w:rsid w:val="00E95DFE"/>
    <w:rsid w:val="00E95E03"/>
    <w:rsid w:val="00E95F48"/>
    <w:rsid w:val="00E95F63"/>
    <w:rsid w:val="00E9624B"/>
    <w:rsid w:val="00E9641A"/>
    <w:rsid w:val="00E96503"/>
    <w:rsid w:val="00E9663C"/>
    <w:rsid w:val="00E966DF"/>
    <w:rsid w:val="00E96BA7"/>
    <w:rsid w:val="00E96BF9"/>
    <w:rsid w:val="00E96F0A"/>
    <w:rsid w:val="00E97949"/>
    <w:rsid w:val="00E97A95"/>
    <w:rsid w:val="00EA0302"/>
    <w:rsid w:val="00EA0674"/>
    <w:rsid w:val="00EA0CFB"/>
    <w:rsid w:val="00EA0D90"/>
    <w:rsid w:val="00EA1049"/>
    <w:rsid w:val="00EA1320"/>
    <w:rsid w:val="00EA175A"/>
    <w:rsid w:val="00EA19AB"/>
    <w:rsid w:val="00EA1A31"/>
    <w:rsid w:val="00EA1C01"/>
    <w:rsid w:val="00EA1F66"/>
    <w:rsid w:val="00EA1FA7"/>
    <w:rsid w:val="00EA2207"/>
    <w:rsid w:val="00EA234F"/>
    <w:rsid w:val="00EA2546"/>
    <w:rsid w:val="00EA35F7"/>
    <w:rsid w:val="00EA389B"/>
    <w:rsid w:val="00EA399E"/>
    <w:rsid w:val="00EA3B59"/>
    <w:rsid w:val="00EA3F91"/>
    <w:rsid w:val="00EA3FF5"/>
    <w:rsid w:val="00EA495C"/>
    <w:rsid w:val="00EA4B22"/>
    <w:rsid w:val="00EA4F75"/>
    <w:rsid w:val="00EA5713"/>
    <w:rsid w:val="00EA5831"/>
    <w:rsid w:val="00EA5B27"/>
    <w:rsid w:val="00EA5DE1"/>
    <w:rsid w:val="00EA5EF5"/>
    <w:rsid w:val="00EA65BD"/>
    <w:rsid w:val="00EA6DBC"/>
    <w:rsid w:val="00EA6F8B"/>
    <w:rsid w:val="00EA738F"/>
    <w:rsid w:val="00EA74B0"/>
    <w:rsid w:val="00EA78CD"/>
    <w:rsid w:val="00EA7E13"/>
    <w:rsid w:val="00EA7F39"/>
    <w:rsid w:val="00EB0941"/>
    <w:rsid w:val="00EB0BFD"/>
    <w:rsid w:val="00EB0CB5"/>
    <w:rsid w:val="00EB1130"/>
    <w:rsid w:val="00EB137B"/>
    <w:rsid w:val="00EB1678"/>
    <w:rsid w:val="00EB172D"/>
    <w:rsid w:val="00EB17D9"/>
    <w:rsid w:val="00EB1A15"/>
    <w:rsid w:val="00EB1A81"/>
    <w:rsid w:val="00EB1AA1"/>
    <w:rsid w:val="00EB1BA3"/>
    <w:rsid w:val="00EB1D4A"/>
    <w:rsid w:val="00EB1ECA"/>
    <w:rsid w:val="00EB262C"/>
    <w:rsid w:val="00EB2BA2"/>
    <w:rsid w:val="00EB2EF8"/>
    <w:rsid w:val="00EB2F33"/>
    <w:rsid w:val="00EB3188"/>
    <w:rsid w:val="00EB3314"/>
    <w:rsid w:val="00EB33C4"/>
    <w:rsid w:val="00EB341F"/>
    <w:rsid w:val="00EB35C4"/>
    <w:rsid w:val="00EB36E3"/>
    <w:rsid w:val="00EB385C"/>
    <w:rsid w:val="00EB38E3"/>
    <w:rsid w:val="00EB39F0"/>
    <w:rsid w:val="00EB3C17"/>
    <w:rsid w:val="00EB3F8D"/>
    <w:rsid w:val="00EB3FAD"/>
    <w:rsid w:val="00EB4102"/>
    <w:rsid w:val="00EB4AD9"/>
    <w:rsid w:val="00EB54B1"/>
    <w:rsid w:val="00EB58D9"/>
    <w:rsid w:val="00EB6273"/>
    <w:rsid w:val="00EB62A4"/>
    <w:rsid w:val="00EB6302"/>
    <w:rsid w:val="00EB64DA"/>
    <w:rsid w:val="00EB64EA"/>
    <w:rsid w:val="00EB65A9"/>
    <w:rsid w:val="00EB6D78"/>
    <w:rsid w:val="00EB746A"/>
    <w:rsid w:val="00EB751B"/>
    <w:rsid w:val="00EB762C"/>
    <w:rsid w:val="00EB7B1D"/>
    <w:rsid w:val="00EC00A3"/>
    <w:rsid w:val="00EC01C0"/>
    <w:rsid w:val="00EC044C"/>
    <w:rsid w:val="00EC0627"/>
    <w:rsid w:val="00EC0864"/>
    <w:rsid w:val="00EC0CF1"/>
    <w:rsid w:val="00EC0F60"/>
    <w:rsid w:val="00EC0FB6"/>
    <w:rsid w:val="00EC16BB"/>
    <w:rsid w:val="00EC176E"/>
    <w:rsid w:val="00EC1A6B"/>
    <w:rsid w:val="00EC1CEE"/>
    <w:rsid w:val="00EC1EC3"/>
    <w:rsid w:val="00EC255B"/>
    <w:rsid w:val="00EC28F3"/>
    <w:rsid w:val="00EC2DC3"/>
    <w:rsid w:val="00EC2DC4"/>
    <w:rsid w:val="00EC30F6"/>
    <w:rsid w:val="00EC3311"/>
    <w:rsid w:val="00EC33E4"/>
    <w:rsid w:val="00EC3623"/>
    <w:rsid w:val="00EC3DF0"/>
    <w:rsid w:val="00EC3E77"/>
    <w:rsid w:val="00EC4A2F"/>
    <w:rsid w:val="00EC5211"/>
    <w:rsid w:val="00EC5748"/>
    <w:rsid w:val="00EC5860"/>
    <w:rsid w:val="00EC5EF9"/>
    <w:rsid w:val="00EC637A"/>
    <w:rsid w:val="00EC6410"/>
    <w:rsid w:val="00EC6DF1"/>
    <w:rsid w:val="00EC71A6"/>
    <w:rsid w:val="00EC7324"/>
    <w:rsid w:val="00EC736D"/>
    <w:rsid w:val="00EC7440"/>
    <w:rsid w:val="00EC7658"/>
    <w:rsid w:val="00EC7850"/>
    <w:rsid w:val="00EC7946"/>
    <w:rsid w:val="00EC7E60"/>
    <w:rsid w:val="00EC7F94"/>
    <w:rsid w:val="00ED00E6"/>
    <w:rsid w:val="00ED0130"/>
    <w:rsid w:val="00ED029D"/>
    <w:rsid w:val="00ED0356"/>
    <w:rsid w:val="00ED0458"/>
    <w:rsid w:val="00ED075B"/>
    <w:rsid w:val="00ED0AC3"/>
    <w:rsid w:val="00ED0B5F"/>
    <w:rsid w:val="00ED1409"/>
    <w:rsid w:val="00ED14C6"/>
    <w:rsid w:val="00ED1BB0"/>
    <w:rsid w:val="00ED230E"/>
    <w:rsid w:val="00ED24F9"/>
    <w:rsid w:val="00ED24FD"/>
    <w:rsid w:val="00ED266A"/>
    <w:rsid w:val="00ED2693"/>
    <w:rsid w:val="00ED26CD"/>
    <w:rsid w:val="00ED2718"/>
    <w:rsid w:val="00ED2C32"/>
    <w:rsid w:val="00ED30EE"/>
    <w:rsid w:val="00ED355D"/>
    <w:rsid w:val="00ED357A"/>
    <w:rsid w:val="00ED374C"/>
    <w:rsid w:val="00ED3769"/>
    <w:rsid w:val="00ED3BFD"/>
    <w:rsid w:val="00ED40D3"/>
    <w:rsid w:val="00ED42E9"/>
    <w:rsid w:val="00ED44AA"/>
    <w:rsid w:val="00ED4597"/>
    <w:rsid w:val="00ED4675"/>
    <w:rsid w:val="00ED46C0"/>
    <w:rsid w:val="00ED4719"/>
    <w:rsid w:val="00ED4C16"/>
    <w:rsid w:val="00ED4D6B"/>
    <w:rsid w:val="00ED4EBF"/>
    <w:rsid w:val="00ED5013"/>
    <w:rsid w:val="00ED51AF"/>
    <w:rsid w:val="00ED57B1"/>
    <w:rsid w:val="00ED5E50"/>
    <w:rsid w:val="00ED5EBD"/>
    <w:rsid w:val="00ED60C9"/>
    <w:rsid w:val="00ED61D0"/>
    <w:rsid w:val="00ED63B8"/>
    <w:rsid w:val="00ED6A6D"/>
    <w:rsid w:val="00ED6BC7"/>
    <w:rsid w:val="00ED6C12"/>
    <w:rsid w:val="00ED6E58"/>
    <w:rsid w:val="00ED6F6A"/>
    <w:rsid w:val="00ED73E8"/>
    <w:rsid w:val="00ED74C4"/>
    <w:rsid w:val="00ED7654"/>
    <w:rsid w:val="00ED7719"/>
    <w:rsid w:val="00ED772B"/>
    <w:rsid w:val="00ED7925"/>
    <w:rsid w:val="00EE003F"/>
    <w:rsid w:val="00EE012E"/>
    <w:rsid w:val="00EE0578"/>
    <w:rsid w:val="00EE0821"/>
    <w:rsid w:val="00EE0BAA"/>
    <w:rsid w:val="00EE13C6"/>
    <w:rsid w:val="00EE140D"/>
    <w:rsid w:val="00EE1B39"/>
    <w:rsid w:val="00EE1F1B"/>
    <w:rsid w:val="00EE265E"/>
    <w:rsid w:val="00EE2B35"/>
    <w:rsid w:val="00EE2F2F"/>
    <w:rsid w:val="00EE2FF5"/>
    <w:rsid w:val="00EE34E4"/>
    <w:rsid w:val="00EE3696"/>
    <w:rsid w:val="00EE36A0"/>
    <w:rsid w:val="00EE36AC"/>
    <w:rsid w:val="00EE384C"/>
    <w:rsid w:val="00EE3A39"/>
    <w:rsid w:val="00EE3D99"/>
    <w:rsid w:val="00EE3EFD"/>
    <w:rsid w:val="00EE45A8"/>
    <w:rsid w:val="00EE494E"/>
    <w:rsid w:val="00EE4DB6"/>
    <w:rsid w:val="00EE4F6D"/>
    <w:rsid w:val="00EE4FB2"/>
    <w:rsid w:val="00EE515E"/>
    <w:rsid w:val="00EE5211"/>
    <w:rsid w:val="00EE529D"/>
    <w:rsid w:val="00EE556A"/>
    <w:rsid w:val="00EE5B09"/>
    <w:rsid w:val="00EE5D91"/>
    <w:rsid w:val="00EE62E5"/>
    <w:rsid w:val="00EE646E"/>
    <w:rsid w:val="00EE7717"/>
    <w:rsid w:val="00EE772C"/>
    <w:rsid w:val="00EE7795"/>
    <w:rsid w:val="00EE7DE5"/>
    <w:rsid w:val="00EE7E66"/>
    <w:rsid w:val="00EF0201"/>
    <w:rsid w:val="00EF03E1"/>
    <w:rsid w:val="00EF0648"/>
    <w:rsid w:val="00EF110D"/>
    <w:rsid w:val="00EF110F"/>
    <w:rsid w:val="00EF11A4"/>
    <w:rsid w:val="00EF145D"/>
    <w:rsid w:val="00EF1823"/>
    <w:rsid w:val="00EF18E9"/>
    <w:rsid w:val="00EF1A2B"/>
    <w:rsid w:val="00EF1C58"/>
    <w:rsid w:val="00EF1C5B"/>
    <w:rsid w:val="00EF1C5C"/>
    <w:rsid w:val="00EF20FC"/>
    <w:rsid w:val="00EF224A"/>
    <w:rsid w:val="00EF27E5"/>
    <w:rsid w:val="00EF2844"/>
    <w:rsid w:val="00EF37B2"/>
    <w:rsid w:val="00EF3808"/>
    <w:rsid w:val="00EF3855"/>
    <w:rsid w:val="00EF3E53"/>
    <w:rsid w:val="00EF4190"/>
    <w:rsid w:val="00EF4467"/>
    <w:rsid w:val="00EF46D3"/>
    <w:rsid w:val="00EF49A6"/>
    <w:rsid w:val="00EF4B2F"/>
    <w:rsid w:val="00EF507A"/>
    <w:rsid w:val="00EF52BD"/>
    <w:rsid w:val="00EF52CB"/>
    <w:rsid w:val="00EF538E"/>
    <w:rsid w:val="00EF53A8"/>
    <w:rsid w:val="00EF5F70"/>
    <w:rsid w:val="00EF6069"/>
    <w:rsid w:val="00EF6117"/>
    <w:rsid w:val="00EF631F"/>
    <w:rsid w:val="00EF664D"/>
    <w:rsid w:val="00EF6F1D"/>
    <w:rsid w:val="00EF7184"/>
    <w:rsid w:val="00EF72EE"/>
    <w:rsid w:val="00EF7381"/>
    <w:rsid w:val="00EF7667"/>
    <w:rsid w:val="00EF7BA7"/>
    <w:rsid w:val="00EF7F10"/>
    <w:rsid w:val="00EF7F11"/>
    <w:rsid w:val="00F001A0"/>
    <w:rsid w:val="00F0050C"/>
    <w:rsid w:val="00F00A3A"/>
    <w:rsid w:val="00F0115A"/>
    <w:rsid w:val="00F013AD"/>
    <w:rsid w:val="00F0181D"/>
    <w:rsid w:val="00F01BFA"/>
    <w:rsid w:val="00F01C2A"/>
    <w:rsid w:val="00F01CC4"/>
    <w:rsid w:val="00F02938"/>
    <w:rsid w:val="00F03426"/>
    <w:rsid w:val="00F0344B"/>
    <w:rsid w:val="00F034ED"/>
    <w:rsid w:val="00F036C9"/>
    <w:rsid w:val="00F03CE6"/>
    <w:rsid w:val="00F03E04"/>
    <w:rsid w:val="00F03F5D"/>
    <w:rsid w:val="00F04633"/>
    <w:rsid w:val="00F047FD"/>
    <w:rsid w:val="00F04A0C"/>
    <w:rsid w:val="00F04B7E"/>
    <w:rsid w:val="00F04CC2"/>
    <w:rsid w:val="00F04E3A"/>
    <w:rsid w:val="00F050B8"/>
    <w:rsid w:val="00F050D2"/>
    <w:rsid w:val="00F0543B"/>
    <w:rsid w:val="00F058E4"/>
    <w:rsid w:val="00F05E7D"/>
    <w:rsid w:val="00F05F6B"/>
    <w:rsid w:val="00F06103"/>
    <w:rsid w:val="00F0612F"/>
    <w:rsid w:val="00F068C8"/>
    <w:rsid w:val="00F0714E"/>
    <w:rsid w:val="00F072B7"/>
    <w:rsid w:val="00F076E4"/>
    <w:rsid w:val="00F07FDD"/>
    <w:rsid w:val="00F10060"/>
    <w:rsid w:val="00F10204"/>
    <w:rsid w:val="00F10600"/>
    <w:rsid w:val="00F10784"/>
    <w:rsid w:val="00F10C44"/>
    <w:rsid w:val="00F10DB0"/>
    <w:rsid w:val="00F1127F"/>
    <w:rsid w:val="00F11839"/>
    <w:rsid w:val="00F1197D"/>
    <w:rsid w:val="00F120BA"/>
    <w:rsid w:val="00F12311"/>
    <w:rsid w:val="00F12522"/>
    <w:rsid w:val="00F126AE"/>
    <w:rsid w:val="00F128BE"/>
    <w:rsid w:val="00F129E8"/>
    <w:rsid w:val="00F12A5C"/>
    <w:rsid w:val="00F1325D"/>
    <w:rsid w:val="00F13412"/>
    <w:rsid w:val="00F1348C"/>
    <w:rsid w:val="00F13538"/>
    <w:rsid w:val="00F1362D"/>
    <w:rsid w:val="00F137F6"/>
    <w:rsid w:val="00F1415A"/>
    <w:rsid w:val="00F1435F"/>
    <w:rsid w:val="00F14529"/>
    <w:rsid w:val="00F14574"/>
    <w:rsid w:val="00F150BA"/>
    <w:rsid w:val="00F1569D"/>
    <w:rsid w:val="00F15B02"/>
    <w:rsid w:val="00F15B5E"/>
    <w:rsid w:val="00F15BA4"/>
    <w:rsid w:val="00F16270"/>
    <w:rsid w:val="00F16771"/>
    <w:rsid w:val="00F16971"/>
    <w:rsid w:val="00F16C6E"/>
    <w:rsid w:val="00F17094"/>
    <w:rsid w:val="00F1725F"/>
    <w:rsid w:val="00F17669"/>
    <w:rsid w:val="00F179A8"/>
    <w:rsid w:val="00F20262"/>
    <w:rsid w:val="00F204F0"/>
    <w:rsid w:val="00F20501"/>
    <w:rsid w:val="00F206E3"/>
    <w:rsid w:val="00F2072C"/>
    <w:rsid w:val="00F20935"/>
    <w:rsid w:val="00F21203"/>
    <w:rsid w:val="00F21709"/>
    <w:rsid w:val="00F21785"/>
    <w:rsid w:val="00F217A6"/>
    <w:rsid w:val="00F217DC"/>
    <w:rsid w:val="00F2197A"/>
    <w:rsid w:val="00F21D22"/>
    <w:rsid w:val="00F21FE9"/>
    <w:rsid w:val="00F22078"/>
    <w:rsid w:val="00F22A83"/>
    <w:rsid w:val="00F22CD6"/>
    <w:rsid w:val="00F22DF3"/>
    <w:rsid w:val="00F230BA"/>
    <w:rsid w:val="00F2336B"/>
    <w:rsid w:val="00F23506"/>
    <w:rsid w:val="00F2365E"/>
    <w:rsid w:val="00F23E11"/>
    <w:rsid w:val="00F2409B"/>
    <w:rsid w:val="00F240A7"/>
    <w:rsid w:val="00F24110"/>
    <w:rsid w:val="00F24114"/>
    <w:rsid w:val="00F24263"/>
    <w:rsid w:val="00F242EB"/>
    <w:rsid w:val="00F24639"/>
    <w:rsid w:val="00F252B6"/>
    <w:rsid w:val="00F25773"/>
    <w:rsid w:val="00F25890"/>
    <w:rsid w:val="00F258D7"/>
    <w:rsid w:val="00F25A19"/>
    <w:rsid w:val="00F25AAE"/>
    <w:rsid w:val="00F25AB7"/>
    <w:rsid w:val="00F25B97"/>
    <w:rsid w:val="00F25D64"/>
    <w:rsid w:val="00F263B1"/>
    <w:rsid w:val="00F26733"/>
    <w:rsid w:val="00F26AF4"/>
    <w:rsid w:val="00F273C5"/>
    <w:rsid w:val="00F2740D"/>
    <w:rsid w:val="00F277D9"/>
    <w:rsid w:val="00F27B52"/>
    <w:rsid w:val="00F27BC7"/>
    <w:rsid w:val="00F30135"/>
    <w:rsid w:val="00F3020E"/>
    <w:rsid w:val="00F302D5"/>
    <w:rsid w:val="00F30B4E"/>
    <w:rsid w:val="00F30B98"/>
    <w:rsid w:val="00F311C3"/>
    <w:rsid w:val="00F31376"/>
    <w:rsid w:val="00F31707"/>
    <w:rsid w:val="00F31FAE"/>
    <w:rsid w:val="00F321C7"/>
    <w:rsid w:val="00F321D2"/>
    <w:rsid w:val="00F32841"/>
    <w:rsid w:val="00F3289C"/>
    <w:rsid w:val="00F32911"/>
    <w:rsid w:val="00F32B2B"/>
    <w:rsid w:val="00F32E06"/>
    <w:rsid w:val="00F33411"/>
    <w:rsid w:val="00F334A9"/>
    <w:rsid w:val="00F334B3"/>
    <w:rsid w:val="00F33BA6"/>
    <w:rsid w:val="00F33C1C"/>
    <w:rsid w:val="00F33E84"/>
    <w:rsid w:val="00F3473D"/>
    <w:rsid w:val="00F347D1"/>
    <w:rsid w:val="00F34962"/>
    <w:rsid w:val="00F34B03"/>
    <w:rsid w:val="00F34B82"/>
    <w:rsid w:val="00F34CF3"/>
    <w:rsid w:val="00F34D67"/>
    <w:rsid w:val="00F34FB3"/>
    <w:rsid w:val="00F35289"/>
    <w:rsid w:val="00F35597"/>
    <w:rsid w:val="00F35663"/>
    <w:rsid w:val="00F3570B"/>
    <w:rsid w:val="00F35C93"/>
    <w:rsid w:val="00F35D94"/>
    <w:rsid w:val="00F35F28"/>
    <w:rsid w:val="00F36650"/>
    <w:rsid w:val="00F3668C"/>
    <w:rsid w:val="00F368F6"/>
    <w:rsid w:val="00F36FF3"/>
    <w:rsid w:val="00F371F6"/>
    <w:rsid w:val="00F374DE"/>
    <w:rsid w:val="00F374E7"/>
    <w:rsid w:val="00F379CD"/>
    <w:rsid w:val="00F40ACD"/>
    <w:rsid w:val="00F40B66"/>
    <w:rsid w:val="00F40C1F"/>
    <w:rsid w:val="00F40D30"/>
    <w:rsid w:val="00F4131B"/>
    <w:rsid w:val="00F41452"/>
    <w:rsid w:val="00F414B0"/>
    <w:rsid w:val="00F4163B"/>
    <w:rsid w:val="00F41B96"/>
    <w:rsid w:val="00F41F13"/>
    <w:rsid w:val="00F41F85"/>
    <w:rsid w:val="00F4217C"/>
    <w:rsid w:val="00F432A7"/>
    <w:rsid w:val="00F4331A"/>
    <w:rsid w:val="00F4364B"/>
    <w:rsid w:val="00F43ABD"/>
    <w:rsid w:val="00F43B09"/>
    <w:rsid w:val="00F43B1D"/>
    <w:rsid w:val="00F43F00"/>
    <w:rsid w:val="00F44275"/>
    <w:rsid w:val="00F4428C"/>
    <w:rsid w:val="00F44AA2"/>
    <w:rsid w:val="00F44AF7"/>
    <w:rsid w:val="00F44ED0"/>
    <w:rsid w:val="00F450AC"/>
    <w:rsid w:val="00F453C4"/>
    <w:rsid w:val="00F458BB"/>
    <w:rsid w:val="00F4592D"/>
    <w:rsid w:val="00F45B0C"/>
    <w:rsid w:val="00F45B46"/>
    <w:rsid w:val="00F45FC6"/>
    <w:rsid w:val="00F4629D"/>
    <w:rsid w:val="00F468F9"/>
    <w:rsid w:val="00F469BF"/>
    <w:rsid w:val="00F46D1C"/>
    <w:rsid w:val="00F470C4"/>
    <w:rsid w:val="00F471BB"/>
    <w:rsid w:val="00F47200"/>
    <w:rsid w:val="00F47714"/>
    <w:rsid w:val="00F47946"/>
    <w:rsid w:val="00F47C85"/>
    <w:rsid w:val="00F50019"/>
    <w:rsid w:val="00F503B2"/>
    <w:rsid w:val="00F505BF"/>
    <w:rsid w:val="00F50E73"/>
    <w:rsid w:val="00F50EBD"/>
    <w:rsid w:val="00F50EDE"/>
    <w:rsid w:val="00F5131B"/>
    <w:rsid w:val="00F51425"/>
    <w:rsid w:val="00F5172F"/>
    <w:rsid w:val="00F51807"/>
    <w:rsid w:val="00F51C36"/>
    <w:rsid w:val="00F51FE0"/>
    <w:rsid w:val="00F52057"/>
    <w:rsid w:val="00F52DDC"/>
    <w:rsid w:val="00F532D3"/>
    <w:rsid w:val="00F53493"/>
    <w:rsid w:val="00F53681"/>
    <w:rsid w:val="00F53771"/>
    <w:rsid w:val="00F53ADD"/>
    <w:rsid w:val="00F53FF9"/>
    <w:rsid w:val="00F54253"/>
    <w:rsid w:val="00F543A0"/>
    <w:rsid w:val="00F543BE"/>
    <w:rsid w:val="00F5463B"/>
    <w:rsid w:val="00F54F97"/>
    <w:rsid w:val="00F5544D"/>
    <w:rsid w:val="00F55481"/>
    <w:rsid w:val="00F557D3"/>
    <w:rsid w:val="00F557EE"/>
    <w:rsid w:val="00F5597B"/>
    <w:rsid w:val="00F55A95"/>
    <w:rsid w:val="00F55D65"/>
    <w:rsid w:val="00F56020"/>
    <w:rsid w:val="00F5618E"/>
    <w:rsid w:val="00F563A1"/>
    <w:rsid w:val="00F56636"/>
    <w:rsid w:val="00F56675"/>
    <w:rsid w:val="00F56BA5"/>
    <w:rsid w:val="00F56F87"/>
    <w:rsid w:val="00F570FE"/>
    <w:rsid w:val="00F57373"/>
    <w:rsid w:val="00F57407"/>
    <w:rsid w:val="00F57A89"/>
    <w:rsid w:val="00F57C2B"/>
    <w:rsid w:val="00F57DD6"/>
    <w:rsid w:val="00F57F2F"/>
    <w:rsid w:val="00F60549"/>
    <w:rsid w:val="00F60796"/>
    <w:rsid w:val="00F609C8"/>
    <w:rsid w:val="00F60B90"/>
    <w:rsid w:val="00F60C6D"/>
    <w:rsid w:val="00F60D0B"/>
    <w:rsid w:val="00F60EAA"/>
    <w:rsid w:val="00F61150"/>
    <w:rsid w:val="00F61372"/>
    <w:rsid w:val="00F61601"/>
    <w:rsid w:val="00F61AAE"/>
    <w:rsid w:val="00F62077"/>
    <w:rsid w:val="00F621EC"/>
    <w:rsid w:val="00F623F8"/>
    <w:rsid w:val="00F62461"/>
    <w:rsid w:val="00F62495"/>
    <w:rsid w:val="00F626E6"/>
    <w:rsid w:val="00F626FC"/>
    <w:rsid w:val="00F627CA"/>
    <w:rsid w:val="00F627D5"/>
    <w:rsid w:val="00F628C6"/>
    <w:rsid w:val="00F62946"/>
    <w:rsid w:val="00F62BCD"/>
    <w:rsid w:val="00F62CEF"/>
    <w:rsid w:val="00F62D3C"/>
    <w:rsid w:val="00F62D81"/>
    <w:rsid w:val="00F63CEF"/>
    <w:rsid w:val="00F63DB6"/>
    <w:rsid w:val="00F63E4C"/>
    <w:rsid w:val="00F63EA0"/>
    <w:rsid w:val="00F64536"/>
    <w:rsid w:val="00F6463A"/>
    <w:rsid w:val="00F647A5"/>
    <w:rsid w:val="00F6487B"/>
    <w:rsid w:val="00F64A4B"/>
    <w:rsid w:val="00F65563"/>
    <w:rsid w:val="00F655C0"/>
    <w:rsid w:val="00F65750"/>
    <w:rsid w:val="00F6591C"/>
    <w:rsid w:val="00F65C69"/>
    <w:rsid w:val="00F65CB7"/>
    <w:rsid w:val="00F65F6D"/>
    <w:rsid w:val="00F65FBA"/>
    <w:rsid w:val="00F6624A"/>
    <w:rsid w:val="00F66362"/>
    <w:rsid w:val="00F677AD"/>
    <w:rsid w:val="00F677CD"/>
    <w:rsid w:val="00F67CB5"/>
    <w:rsid w:val="00F7012D"/>
    <w:rsid w:val="00F70890"/>
    <w:rsid w:val="00F714F8"/>
    <w:rsid w:val="00F71782"/>
    <w:rsid w:val="00F71805"/>
    <w:rsid w:val="00F71893"/>
    <w:rsid w:val="00F718A4"/>
    <w:rsid w:val="00F718F4"/>
    <w:rsid w:val="00F71C67"/>
    <w:rsid w:val="00F71E07"/>
    <w:rsid w:val="00F720D7"/>
    <w:rsid w:val="00F723D3"/>
    <w:rsid w:val="00F724F2"/>
    <w:rsid w:val="00F7275E"/>
    <w:rsid w:val="00F72D41"/>
    <w:rsid w:val="00F7347C"/>
    <w:rsid w:val="00F736AF"/>
    <w:rsid w:val="00F739EE"/>
    <w:rsid w:val="00F73B3B"/>
    <w:rsid w:val="00F742AF"/>
    <w:rsid w:val="00F74738"/>
    <w:rsid w:val="00F747E5"/>
    <w:rsid w:val="00F74C04"/>
    <w:rsid w:val="00F74C37"/>
    <w:rsid w:val="00F74FD6"/>
    <w:rsid w:val="00F75086"/>
    <w:rsid w:val="00F7580E"/>
    <w:rsid w:val="00F7581F"/>
    <w:rsid w:val="00F75ACC"/>
    <w:rsid w:val="00F7642E"/>
    <w:rsid w:val="00F76939"/>
    <w:rsid w:val="00F76D1F"/>
    <w:rsid w:val="00F77171"/>
    <w:rsid w:val="00F77190"/>
    <w:rsid w:val="00F77213"/>
    <w:rsid w:val="00F772BD"/>
    <w:rsid w:val="00F773CF"/>
    <w:rsid w:val="00F77720"/>
    <w:rsid w:val="00F7792A"/>
    <w:rsid w:val="00F77B37"/>
    <w:rsid w:val="00F77EB7"/>
    <w:rsid w:val="00F77F73"/>
    <w:rsid w:val="00F80352"/>
    <w:rsid w:val="00F8057D"/>
    <w:rsid w:val="00F8068D"/>
    <w:rsid w:val="00F808ED"/>
    <w:rsid w:val="00F809C6"/>
    <w:rsid w:val="00F80BE6"/>
    <w:rsid w:val="00F80C8A"/>
    <w:rsid w:val="00F80EE7"/>
    <w:rsid w:val="00F80F2A"/>
    <w:rsid w:val="00F816CE"/>
    <w:rsid w:val="00F81782"/>
    <w:rsid w:val="00F81816"/>
    <w:rsid w:val="00F81EF7"/>
    <w:rsid w:val="00F8222D"/>
    <w:rsid w:val="00F826D4"/>
    <w:rsid w:val="00F82702"/>
    <w:rsid w:val="00F8288B"/>
    <w:rsid w:val="00F82A6A"/>
    <w:rsid w:val="00F82DB5"/>
    <w:rsid w:val="00F8315B"/>
    <w:rsid w:val="00F831D9"/>
    <w:rsid w:val="00F83512"/>
    <w:rsid w:val="00F8382C"/>
    <w:rsid w:val="00F8382F"/>
    <w:rsid w:val="00F83865"/>
    <w:rsid w:val="00F838E4"/>
    <w:rsid w:val="00F84069"/>
    <w:rsid w:val="00F8438B"/>
    <w:rsid w:val="00F843A6"/>
    <w:rsid w:val="00F84A24"/>
    <w:rsid w:val="00F8528E"/>
    <w:rsid w:val="00F853C6"/>
    <w:rsid w:val="00F85420"/>
    <w:rsid w:val="00F856F7"/>
    <w:rsid w:val="00F857BF"/>
    <w:rsid w:val="00F86050"/>
    <w:rsid w:val="00F86850"/>
    <w:rsid w:val="00F8689D"/>
    <w:rsid w:val="00F87D24"/>
    <w:rsid w:val="00F87DFC"/>
    <w:rsid w:val="00F90118"/>
    <w:rsid w:val="00F9047C"/>
    <w:rsid w:val="00F90723"/>
    <w:rsid w:val="00F90C5F"/>
    <w:rsid w:val="00F90E9F"/>
    <w:rsid w:val="00F90EC0"/>
    <w:rsid w:val="00F911A1"/>
    <w:rsid w:val="00F912C1"/>
    <w:rsid w:val="00F91457"/>
    <w:rsid w:val="00F91667"/>
    <w:rsid w:val="00F91AB2"/>
    <w:rsid w:val="00F924D2"/>
    <w:rsid w:val="00F927F6"/>
    <w:rsid w:val="00F92AAF"/>
    <w:rsid w:val="00F9302D"/>
    <w:rsid w:val="00F930C3"/>
    <w:rsid w:val="00F93964"/>
    <w:rsid w:val="00F93A78"/>
    <w:rsid w:val="00F93B2C"/>
    <w:rsid w:val="00F93FD3"/>
    <w:rsid w:val="00F9410D"/>
    <w:rsid w:val="00F947FC"/>
    <w:rsid w:val="00F949EA"/>
    <w:rsid w:val="00F94EA1"/>
    <w:rsid w:val="00F95131"/>
    <w:rsid w:val="00F95242"/>
    <w:rsid w:val="00F952C6"/>
    <w:rsid w:val="00F95473"/>
    <w:rsid w:val="00F955A4"/>
    <w:rsid w:val="00F95749"/>
    <w:rsid w:val="00F95A6A"/>
    <w:rsid w:val="00F95F3E"/>
    <w:rsid w:val="00F96228"/>
    <w:rsid w:val="00F964C6"/>
    <w:rsid w:val="00F965C1"/>
    <w:rsid w:val="00F9661E"/>
    <w:rsid w:val="00F9679F"/>
    <w:rsid w:val="00F9688E"/>
    <w:rsid w:val="00F96DCB"/>
    <w:rsid w:val="00F97062"/>
    <w:rsid w:val="00F973E7"/>
    <w:rsid w:val="00F974E7"/>
    <w:rsid w:val="00F97F5E"/>
    <w:rsid w:val="00FA012B"/>
    <w:rsid w:val="00FA01AB"/>
    <w:rsid w:val="00FA05C2"/>
    <w:rsid w:val="00FA06D1"/>
    <w:rsid w:val="00FA0864"/>
    <w:rsid w:val="00FA087E"/>
    <w:rsid w:val="00FA09F7"/>
    <w:rsid w:val="00FA1546"/>
    <w:rsid w:val="00FA1919"/>
    <w:rsid w:val="00FA1999"/>
    <w:rsid w:val="00FA1FA3"/>
    <w:rsid w:val="00FA21BA"/>
    <w:rsid w:val="00FA246B"/>
    <w:rsid w:val="00FA28AD"/>
    <w:rsid w:val="00FA2BA4"/>
    <w:rsid w:val="00FA2F29"/>
    <w:rsid w:val="00FA3048"/>
    <w:rsid w:val="00FA320F"/>
    <w:rsid w:val="00FA33DF"/>
    <w:rsid w:val="00FA3EB1"/>
    <w:rsid w:val="00FA3FBD"/>
    <w:rsid w:val="00FA421A"/>
    <w:rsid w:val="00FA4272"/>
    <w:rsid w:val="00FA4886"/>
    <w:rsid w:val="00FA4969"/>
    <w:rsid w:val="00FA4A48"/>
    <w:rsid w:val="00FA4E52"/>
    <w:rsid w:val="00FA5863"/>
    <w:rsid w:val="00FA641F"/>
    <w:rsid w:val="00FA66E9"/>
    <w:rsid w:val="00FA68C0"/>
    <w:rsid w:val="00FA69AA"/>
    <w:rsid w:val="00FA6DC5"/>
    <w:rsid w:val="00FA72F6"/>
    <w:rsid w:val="00FA7526"/>
    <w:rsid w:val="00FA7563"/>
    <w:rsid w:val="00FA77D8"/>
    <w:rsid w:val="00FA7B21"/>
    <w:rsid w:val="00FA7C70"/>
    <w:rsid w:val="00FA7E04"/>
    <w:rsid w:val="00FA7F2A"/>
    <w:rsid w:val="00FA7FB9"/>
    <w:rsid w:val="00FB0831"/>
    <w:rsid w:val="00FB0E6F"/>
    <w:rsid w:val="00FB0F91"/>
    <w:rsid w:val="00FB1307"/>
    <w:rsid w:val="00FB1A1D"/>
    <w:rsid w:val="00FB1A98"/>
    <w:rsid w:val="00FB1DE7"/>
    <w:rsid w:val="00FB2087"/>
    <w:rsid w:val="00FB213E"/>
    <w:rsid w:val="00FB21D4"/>
    <w:rsid w:val="00FB22FC"/>
    <w:rsid w:val="00FB241F"/>
    <w:rsid w:val="00FB2763"/>
    <w:rsid w:val="00FB2B87"/>
    <w:rsid w:val="00FB3324"/>
    <w:rsid w:val="00FB33E9"/>
    <w:rsid w:val="00FB34EC"/>
    <w:rsid w:val="00FB35A0"/>
    <w:rsid w:val="00FB370C"/>
    <w:rsid w:val="00FB375C"/>
    <w:rsid w:val="00FB4120"/>
    <w:rsid w:val="00FB4324"/>
    <w:rsid w:val="00FB4777"/>
    <w:rsid w:val="00FB49CD"/>
    <w:rsid w:val="00FB4B78"/>
    <w:rsid w:val="00FB5232"/>
    <w:rsid w:val="00FB53FC"/>
    <w:rsid w:val="00FB59BD"/>
    <w:rsid w:val="00FB5A20"/>
    <w:rsid w:val="00FB5A41"/>
    <w:rsid w:val="00FB5C00"/>
    <w:rsid w:val="00FB5D02"/>
    <w:rsid w:val="00FB6119"/>
    <w:rsid w:val="00FB6210"/>
    <w:rsid w:val="00FB66CB"/>
    <w:rsid w:val="00FB6850"/>
    <w:rsid w:val="00FB6C81"/>
    <w:rsid w:val="00FB6FD0"/>
    <w:rsid w:val="00FB6FD6"/>
    <w:rsid w:val="00FB7309"/>
    <w:rsid w:val="00FB75D6"/>
    <w:rsid w:val="00FB7B5E"/>
    <w:rsid w:val="00FB7E69"/>
    <w:rsid w:val="00FC0209"/>
    <w:rsid w:val="00FC0377"/>
    <w:rsid w:val="00FC07B0"/>
    <w:rsid w:val="00FC0949"/>
    <w:rsid w:val="00FC0C4B"/>
    <w:rsid w:val="00FC0E4B"/>
    <w:rsid w:val="00FC1109"/>
    <w:rsid w:val="00FC13EA"/>
    <w:rsid w:val="00FC15B2"/>
    <w:rsid w:val="00FC188C"/>
    <w:rsid w:val="00FC19F7"/>
    <w:rsid w:val="00FC1ABA"/>
    <w:rsid w:val="00FC23FF"/>
    <w:rsid w:val="00FC2851"/>
    <w:rsid w:val="00FC2A78"/>
    <w:rsid w:val="00FC2AC9"/>
    <w:rsid w:val="00FC3281"/>
    <w:rsid w:val="00FC3611"/>
    <w:rsid w:val="00FC373B"/>
    <w:rsid w:val="00FC3760"/>
    <w:rsid w:val="00FC3CA8"/>
    <w:rsid w:val="00FC3CB0"/>
    <w:rsid w:val="00FC3D05"/>
    <w:rsid w:val="00FC3DA3"/>
    <w:rsid w:val="00FC44DD"/>
    <w:rsid w:val="00FC4886"/>
    <w:rsid w:val="00FC4BBA"/>
    <w:rsid w:val="00FC5133"/>
    <w:rsid w:val="00FC56C0"/>
    <w:rsid w:val="00FC5724"/>
    <w:rsid w:val="00FC61D2"/>
    <w:rsid w:val="00FC643A"/>
    <w:rsid w:val="00FC691D"/>
    <w:rsid w:val="00FC6B83"/>
    <w:rsid w:val="00FC6BA9"/>
    <w:rsid w:val="00FC6C3A"/>
    <w:rsid w:val="00FC70D0"/>
    <w:rsid w:val="00FC75F6"/>
    <w:rsid w:val="00FC7B0E"/>
    <w:rsid w:val="00FD01EF"/>
    <w:rsid w:val="00FD053B"/>
    <w:rsid w:val="00FD0E18"/>
    <w:rsid w:val="00FD0E48"/>
    <w:rsid w:val="00FD0E5C"/>
    <w:rsid w:val="00FD0FFF"/>
    <w:rsid w:val="00FD1950"/>
    <w:rsid w:val="00FD1F12"/>
    <w:rsid w:val="00FD1FB7"/>
    <w:rsid w:val="00FD20E3"/>
    <w:rsid w:val="00FD21F8"/>
    <w:rsid w:val="00FD2836"/>
    <w:rsid w:val="00FD2D5E"/>
    <w:rsid w:val="00FD34DD"/>
    <w:rsid w:val="00FD39C6"/>
    <w:rsid w:val="00FD3FCD"/>
    <w:rsid w:val="00FD4299"/>
    <w:rsid w:val="00FD42D6"/>
    <w:rsid w:val="00FD42F4"/>
    <w:rsid w:val="00FD4ABB"/>
    <w:rsid w:val="00FD4DF3"/>
    <w:rsid w:val="00FD4F65"/>
    <w:rsid w:val="00FD5489"/>
    <w:rsid w:val="00FD5A3E"/>
    <w:rsid w:val="00FD5CC6"/>
    <w:rsid w:val="00FD605D"/>
    <w:rsid w:val="00FD60FF"/>
    <w:rsid w:val="00FD618E"/>
    <w:rsid w:val="00FD6261"/>
    <w:rsid w:val="00FD68B3"/>
    <w:rsid w:val="00FD748C"/>
    <w:rsid w:val="00FD790F"/>
    <w:rsid w:val="00FD7931"/>
    <w:rsid w:val="00FD7D25"/>
    <w:rsid w:val="00FE02FD"/>
    <w:rsid w:val="00FE04DB"/>
    <w:rsid w:val="00FE067B"/>
    <w:rsid w:val="00FE08E1"/>
    <w:rsid w:val="00FE0B9C"/>
    <w:rsid w:val="00FE0D76"/>
    <w:rsid w:val="00FE0EA4"/>
    <w:rsid w:val="00FE1202"/>
    <w:rsid w:val="00FE1580"/>
    <w:rsid w:val="00FE1684"/>
    <w:rsid w:val="00FE176D"/>
    <w:rsid w:val="00FE199A"/>
    <w:rsid w:val="00FE1D1A"/>
    <w:rsid w:val="00FE2087"/>
    <w:rsid w:val="00FE24AD"/>
    <w:rsid w:val="00FE2796"/>
    <w:rsid w:val="00FE293E"/>
    <w:rsid w:val="00FE29EB"/>
    <w:rsid w:val="00FE2AD0"/>
    <w:rsid w:val="00FE2B19"/>
    <w:rsid w:val="00FE2B65"/>
    <w:rsid w:val="00FE2CB8"/>
    <w:rsid w:val="00FE3A29"/>
    <w:rsid w:val="00FE3E5C"/>
    <w:rsid w:val="00FE3EC7"/>
    <w:rsid w:val="00FE433A"/>
    <w:rsid w:val="00FE4D1E"/>
    <w:rsid w:val="00FE4DD6"/>
    <w:rsid w:val="00FE5638"/>
    <w:rsid w:val="00FE56CF"/>
    <w:rsid w:val="00FE5A4A"/>
    <w:rsid w:val="00FE5F10"/>
    <w:rsid w:val="00FE608D"/>
    <w:rsid w:val="00FE63FD"/>
    <w:rsid w:val="00FE6760"/>
    <w:rsid w:val="00FE68AA"/>
    <w:rsid w:val="00FE693A"/>
    <w:rsid w:val="00FE6EDB"/>
    <w:rsid w:val="00FE76AB"/>
    <w:rsid w:val="00FE7BA9"/>
    <w:rsid w:val="00FE7F79"/>
    <w:rsid w:val="00FF0478"/>
    <w:rsid w:val="00FF0B6B"/>
    <w:rsid w:val="00FF123A"/>
    <w:rsid w:val="00FF1397"/>
    <w:rsid w:val="00FF1513"/>
    <w:rsid w:val="00FF192F"/>
    <w:rsid w:val="00FF1A0F"/>
    <w:rsid w:val="00FF1B3C"/>
    <w:rsid w:val="00FF1BF4"/>
    <w:rsid w:val="00FF1CB0"/>
    <w:rsid w:val="00FF1F0A"/>
    <w:rsid w:val="00FF1FB9"/>
    <w:rsid w:val="00FF2390"/>
    <w:rsid w:val="00FF2775"/>
    <w:rsid w:val="00FF2850"/>
    <w:rsid w:val="00FF2C69"/>
    <w:rsid w:val="00FF356E"/>
    <w:rsid w:val="00FF3A86"/>
    <w:rsid w:val="00FF423A"/>
    <w:rsid w:val="00FF42ED"/>
    <w:rsid w:val="00FF442F"/>
    <w:rsid w:val="00FF4506"/>
    <w:rsid w:val="00FF458E"/>
    <w:rsid w:val="00FF4835"/>
    <w:rsid w:val="00FF48BE"/>
    <w:rsid w:val="00FF48F8"/>
    <w:rsid w:val="00FF494D"/>
    <w:rsid w:val="00FF4C61"/>
    <w:rsid w:val="00FF4CE1"/>
    <w:rsid w:val="00FF520B"/>
    <w:rsid w:val="00FF56F8"/>
    <w:rsid w:val="00FF5847"/>
    <w:rsid w:val="00FF584E"/>
    <w:rsid w:val="00FF58D2"/>
    <w:rsid w:val="00FF5985"/>
    <w:rsid w:val="00FF5FD0"/>
    <w:rsid w:val="00FF6128"/>
    <w:rsid w:val="00FF671E"/>
    <w:rsid w:val="00FF6786"/>
    <w:rsid w:val="00FF6845"/>
    <w:rsid w:val="00FF6A07"/>
    <w:rsid w:val="00FF6AB3"/>
    <w:rsid w:val="00FF70DE"/>
    <w:rsid w:val="00FF7184"/>
    <w:rsid w:val="00FF7285"/>
    <w:rsid w:val="00FF7557"/>
    <w:rsid w:val="00FF7615"/>
    <w:rsid w:val="00FF7842"/>
    <w:rsid w:val="00FF7AE3"/>
    <w:rsid w:val="00FF7B87"/>
    <w:rsid w:val="00FF7C33"/>
    <w:rsid w:val="00FF7C6B"/>
    <w:rsid w:val="00FF7C8D"/>
    <w:rsid w:val="01205D5C"/>
    <w:rsid w:val="02661E94"/>
    <w:rsid w:val="02BE3A7E"/>
    <w:rsid w:val="030C1154"/>
    <w:rsid w:val="03BE360A"/>
    <w:rsid w:val="04AC7907"/>
    <w:rsid w:val="050040C9"/>
    <w:rsid w:val="0676687B"/>
    <w:rsid w:val="075B5D40"/>
    <w:rsid w:val="079C63FE"/>
    <w:rsid w:val="08E81283"/>
    <w:rsid w:val="09173EE8"/>
    <w:rsid w:val="095742E5"/>
    <w:rsid w:val="0A006048"/>
    <w:rsid w:val="0A1E4E03"/>
    <w:rsid w:val="0A7F2C6C"/>
    <w:rsid w:val="0B225802"/>
    <w:rsid w:val="0B50521E"/>
    <w:rsid w:val="0B8F4650"/>
    <w:rsid w:val="0DDA3736"/>
    <w:rsid w:val="0E3A5F83"/>
    <w:rsid w:val="0E6C0832"/>
    <w:rsid w:val="0EA31D7A"/>
    <w:rsid w:val="100E639B"/>
    <w:rsid w:val="116457F1"/>
    <w:rsid w:val="1169012F"/>
    <w:rsid w:val="12DD06C9"/>
    <w:rsid w:val="13482EF0"/>
    <w:rsid w:val="158840FA"/>
    <w:rsid w:val="1710342F"/>
    <w:rsid w:val="172D2B29"/>
    <w:rsid w:val="18243F2C"/>
    <w:rsid w:val="194D776F"/>
    <w:rsid w:val="196B5350"/>
    <w:rsid w:val="1AB84DFF"/>
    <w:rsid w:val="1D4C487F"/>
    <w:rsid w:val="1E1D6066"/>
    <w:rsid w:val="1E415973"/>
    <w:rsid w:val="1E724B9F"/>
    <w:rsid w:val="1F316F2E"/>
    <w:rsid w:val="1FB47B3D"/>
    <w:rsid w:val="2039253E"/>
    <w:rsid w:val="20C42EE7"/>
    <w:rsid w:val="227D0BF8"/>
    <w:rsid w:val="236C1014"/>
    <w:rsid w:val="23A12CB1"/>
    <w:rsid w:val="23CE7442"/>
    <w:rsid w:val="251B3AB4"/>
    <w:rsid w:val="258E6E89"/>
    <w:rsid w:val="259006B2"/>
    <w:rsid w:val="27852C0B"/>
    <w:rsid w:val="28A95D87"/>
    <w:rsid w:val="2AE53C6C"/>
    <w:rsid w:val="2AEF3E0F"/>
    <w:rsid w:val="2B3F3B04"/>
    <w:rsid w:val="2D105C97"/>
    <w:rsid w:val="2D11683F"/>
    <w:rsid w:val="2E4F2E20"/>
    <w:rsid w:val="2E690493"/>
    <w:rsid w:val="2F3445FD"/>
    <w:rsid w:val="2F50789A"/>
    <w:rsid w:val="2F715851"/>
    <w:rsid w:val="2FD675A2"/>
    <w:rsid w:val="307413EC"/>
    <w:rsid w:val="30AC28B9"/>
    <w:rsid w:val="314D5E4A"/>
    <w:rsid w:val="319C5D92"/>
    <w:rsid w:val="32CB324F"/>
    <w:rsid w:val="32ED1692"/>
    <w:rsid w:val="3466104A"/>
    <w:rsid w:val="360A60B7"/>
    <w:rsid w:val="36175286"/>
    <w:rsid w:val="365B4B65"/>
    <w:rsid w:val="37C87FD8"/>
    <w:rsid w:val="38D676C9"/>
    <w:rsid w:val="392E202B"/>
    <w:rsid w:val="3973733E"/>
    <w:rsid w:val="3A191C45"/>
    <w:rsid w:val="3C986F10"/>
    <w:rsid w:val="3C9C1A33"/>
    <w:rsid w:val="3F0833B0"/>
    <w:rsid w:val="3FC4377B"/>
    <w:rsid w:val="40BE2184"/>
    <w:rsid w:val="429C453B"/>
    <w:rsid w:val="43374264"/>
    <w:rsid w:val="449D27EC"/>
    <w:rsid w:val="455D02C8"/>
    <w:rsid w:val="45765517"/>
    <w:rsid w:val="46535859"/>
    <w:rsid w:val="469033B9"/>
    <w:rsid w:val="46D544C0"/>
    <w:rsid w:val="48855A71"/>
    <w:rsid w:val="48B44BF3"/>
    <w:rsid w:val="49090450"/>
    <w:rsid w:val="4A067003"/>
    <w:rsid w:val="4AB60164"/>
    <w:rsid w:val="4AD625B4"/>
    <w:rsid w:val="4E5456AE"/>
    <w:rsid w:val="4E6472A0"/>
    <w:rsid w:val="4F491695"/>
    <w:rsid w:val="501551E1"/>
    <w:rsid w:val="508F3931"/>
    <w:rsid w:val="50CA6717"/>
    <w:rsid w:val="53F80CA2"/>
    <w:rsid w:val="546B1FBF"/>
    <w:rsid w:val="546E1AAF"/>
    <w:rsid w:val="55D31109"/>
    <w:rsid w:val="592E180D"/>
    <w:rsid w:val="59CF2855"/>
    <w:rsid w:val="5A0E3B19"/>
    <w:rsid w:val="5BFE0437"/>
    <w:rsid w:val="5FBC4017"/>
    <w:rsid w:val="619F14FA"/>
    <w:rsid w:val="61C44BDF"/>
    <w:rsid w:val="62456FC0"/>
    <w:rsid w:val="63745BA1"/>
    <w:rsid w:val="63BC6393"/>
    <w:rsid w:val="642954F0"/>
    <w:rsid w:val="643152F4"/>
    <w:rsid w:val="67512E26"/>
    <w:rsid w:val="68882CE8"/>
    <w:rsid w:val="68A67612"/>
    <w:rsid w:val="69CD173D"/>
    <w:rsid w:val="6A3B3D8A"/>
    <w:rsid w:val="6A8546F8"/>
    <w:rsid w:val="6BAD2A66"/>
    <w:rsid w:val="6CC83FFB"/>
    <w:rsid w:val="6D8A12B0"/>
    <w:rsid w:val="6DF13573"/>
    <w:rsid w:val="6E162B44"/>
    <w:rsid w:val="6E223876"/>
    <w:rsid w:val="6EF343D0"/>
    <w:rsid w:val="713230A0"/>
    <w:rsid w:val="71614A1E"/>
    <w:rsid w:val="720A594F"/>
    <w:rsid w:val="7334047F"/>
    <w:rsid w:val="73B9644B"/>
    <w:rsid w:val="7456013E"/>
    <w:rsid w:val="76712C4A"/>
    <w:rsid w:val="7CBB3234"/>
    <w:rsid w:val="7D0F1624"/>
    <w:rsid w:val="7DAE10DB"/>
    <w:rsid w:val="7E1A3F8B"/>
    <w:rsid w:val="7E31451C"/>
    <w:rsid w:val="7E585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0FE5688C"/>
  <w15:docId w15:val="{2CB73C91-BD7D-4737-9182-553EEAD12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nhideWhenUsed="1" w:qFormat="1"/>
    <w:lsdException w:name="footnote text" w:uiPriority="0" w:qFormat="1"/>
    <w:lsdException w:name="annotation text" w:qFormat="1"/>
    <w:lsdException w:name="header" w:qFormat="1"/>
    <w:lsdException w:name="footer" w:qFormat="1"/>
    <w:lsdException w:name="index heading" w:unhideWhenUsed="1" w:qFormat="1"/>
    <w:lsdException w:name="caption" w:uiPriority="35" w:qFormat="1"/>
    <w:lsdException w:name="table of figures" w:uiPriority="0" w:unhideWhenUsed="1" w:qFormat="1"/>
    <w:lsdException w:name="envelope address" w:unhideWhenUsed="1" w:qFormat="1"/>
    <w:lsdException w:name="envelope return" w:unhideWhenUsed="1" w:qFormat="1"/>
    <w:lsdException w:name="footnote reference" w:qFormat="1"/>
    <w:lsdException w:name="annotation reference" w:qFormat="1"/>
    <w:lsdException w:name="line number" w:unhideWhenUsed="1" w:qFormat="1"/>
    <w:lsdException w:name="page number" w:uiPriority="0" w:qFormat="1"/>
    <w:lsdException w:name="endnote reference" w:qFormat="1"/>
    <w:lsdException w:name="endnote text" w:qFormat="1"/>
    <w:lsdException w:name="table of authorities" w:unhideWhenUsed="1" w:qFormat="1"/>
    <w:lsdException w:name="macro" w:unhideWhenUsed="1" w:qFormat="1"/>
    <w:lsdException w:name="toa heading" w:unhideWhenUsed="1" w:qFormat="1"/>
    <w:lsdException w:name="List" w:uiPriority="0" w:unhideWhenUsed="1" w:qFormat="1"/>
    <w:lsdException w:name="List Bullet" w:qFormat="1"/>
    <w:lsdException w:name="List Number" w:unhideWhenUsed="1" w:qFormat="1"/>
    <w:lsdException w:name="List 2" w:unhideWhenUsed="1" w:qFormat="1"/>
    <w:lsdException w:name="List 3" w:unhideWhenUsed="1" w:qFormat="1"/>
    <w:lsdException w:name="List 4" w:unhideWhenUsed="1" w:qFormat="1"/>
    <w:lsdException w:name="List 5" w:unhideWhenUsed="1" w:qFormat="1"/>
    <w:lsdException w:name="List Bullet 2" w:unhideWhenUsed="1" w:qFormat="1"/>
    <w:lsdException w:name="List Bullet 3" w:unhideWhenUsed="1" w:qFormat="1"/>
    <w:lsdException w:name="List Bullet 4" w:unhideWhenUsed="1" w:qFormat="1"/>
    <w:lsdException w:name="List Bullet 5" w:unhideWhenUsed="1" w:qFormat="1"/>
    <w:lsdException w:name="List Number 2" w:unhideWhenUsed="1" w:qFormat="1"/>
    <w:lsdException w:name="List Number 3" w:unhideWhenUsed="1" w:qFormat="1"/>
    <w:lsdException w:name="List Number 4" w:unhideWhenUsed="1" w:qFormat="1"/>
    <w:lsdException w:name="List Number 5" w:unhideWhenUsed="1" w:qFormat="1"/>
    <w:lsdException w:name="Title" w:uiPriority="10" w:qFormat="1"/>
    <w:lsdException w:name="Closing" w:qFormat="1"/>
    <w:lsdException w:name="Signature" w:unhideWhenUsed="1" w:qFormat="1"/>
    <w:lsdException w:name="Default Paragraph Font" w:semiHidden="1" w:uiPriority="1" w:unhideWhenUsed="1" w:qFormat="1"/>
    <w:lsdException w:name="Body Text" w:uiPriority="0" w:qFormat="1"/>
    <w:lsdException w:name="Body Text Indent" w:uiPriority="0" w:qFormat="1"/>
    <w:lsdException w:name="List Continue" w:unhideWhenUsed="1" w:qFormat="1"/>
    <w:lsdException w:name="List Continue 2" w:unhideWhenUsed="1" w:qFormat="1"/>
    <w:lsdException w:name="List Continue 3" w:unhideWhenUsed="1" w:qFormat="1"/>
    <w:lsdException w:name="List Continue 4" w:unhideWhenUsed="1" w:qFormat="1"/>
    <w:lsdException w:name="List Continue 5" w:unhideWhenUsed="1" w:qFormat="1"/>
    <w:lsdException w:name="Message Header" w:unhideWhenUsed="1" w:qFormat="1"/>
    <w:lsdException w:name="Subtitle" w:uiPriority="11" w:qFormat="1"/>
    <w:lsdException w:name="Salutation" w:qFormat="1"/>
    <w:lsdException w:name="Date" w:unhideWhenUsed="1" w:qFormat="1"/>
    <w:lsdException w:name="Body Text First Indent" w:unhideWhenUsed="1" w:qFormat="1"/>
    <w:lsdException w:name="Body Text First Indent 2" w:unhideWhenUsed="1" w:qFormat="1"/>
    <w:lsdException w:name="Note Heading" w:unhideWhenUsed="1" w:qFormat="1"/>
    <w:lsdException w:name="Body Text 2" w:qFormat="1"/>
    <w:lsdException w:name="Body Text 3" w:unhideWhenUsed="1" w:qFormat="1"/>
    <w:lsdException w:name="Body Text Indent 2" w:qFormat="1"/>
    <w:lsdException w:name="Body Text Indent 3" w:qFormat="1"/>
    <w:lsdException w:name="Block Text" w:unhideWhenUsed="1" w:qFormat="1"/>
    <w:lsdException w:name="Hyperlink" w:qFormat="1"/>
    <w:lsdException w:name="FollowedHyperlink" w:unhideWhenUsed="1" w:qFormat="1"/>
    <w:lsdException w:name="Strong" w:uiPriority="22" w:qFormat="1"/>
    <w:lsdException w:name="Emphasis" w:uiPriority="20" w:qFormat="1"/>
    <w:lsdException w:name="Document Map" w:qFormat="1"/>
    <w:lsdException w:name="Plain Text" w:uiPriority="0" w:qFormat="1"/>
    <w:lsdException w:name="E-mail Signature" w:semiHidden="1" w:uiPriority="0" w:unhideWhenUsed="1"/>
    <w:lsdException w:name="HTML Top of Form" w:semiHidden="1" w:unhideWhenUsed="1"/>
    <w:lsdException w:name="HTML Bottom of Form" w:semiHidden="1" w:unhideWhenUsed="1"/>
    <w:lsdException w:name="Normal (Web)" w:qFormat="1"/>
    <w:lsdException w:name="HTML Acronym" w:unhideWhenUsed="1" w:qFormat="1"/>
    <w:lsdException w:name="HTML Address" w:unhideWhenUsed="1" w:qFormat="1"/>
    <w:lsdException w:name="HTML Cite" w:qFormat="1"/>
    <w:lsdException w:name="HTML Code" w:uiPriority="0" w:unhideWhenUsed="1" w:qFormat="1"/>
    <w:lsdException w:name="HTML Definition" w:unhideWhenUsed="1" w:qFormat="1"/>
    <w:lsdException w:name="HTML Keyboard" w:unhideWhenUsed="1" w:qFormat="1"/>
    <w:lsdException w:name="HTML Preformatted" w:qFormat="1"/>
    <w:lsdException w:name="HTML Sample" w:unhideWhenUsed="1" w:qFormat="1"/>
    <w:lsdException w:name="HTML Typewriter" w:unhideWhenUsed="1" w:qFormat="1"/>
    <w:lsdException w:name="HTML Variable" w:unhideWhenUsed="1" w:qFormat="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qFormat="1"/>
    <w:lsdException w:name="Table Simple 2" w:semiHidden="1" w:uiPriority="0" w:unhideWhenUsed="1"/>
    <w:lsdException w:name="Table Simple 3" w:semiHidden="1" w:unhideWhenUsed="1" w:qFormat="1"/>
    <w:lsdException w:name="Table Classic 1" w:semiHidden="1" w:uiPriority="0" w:unhideWhenUsed="1" w:qFormat="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nhideWhenUsed="1" w:qFormat="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qFormat="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qFormat="1"/>
    <w:lsdException w:name="Table Grid" w:uiPriority="39" w:qFormat="1"/>
    <w:lsdException w:name="Table Theme" w:semiHidden="1" w:uiPriority="0" w:unhideWhenUsed="1"/>
    <w:lsdException w:name="Placeholder Text" w:semiHidden="1" w:qFormat="1"/>
    <w:lsdException w:name="No Spacing" w:uiPriority="1"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3">
    <w:name w:val="Normal"/>
    <w:qFormat/>
    <w:pPr>
      <w:widowControl w:val="0"/>
      <w:jc w:val="both"/>
    </w:pPr>
    <w:rPr>
      <w:sz w:val="18"/>
      <w:szCs w:val="18"/>
    </w:rPr>
  </w:style>
  <w:style w:type="paragraph" w:styleId="11">
    <w:name w:val="heading 1"/>
    <w:basedOn w:val="a3"/>
    <w:next w:val="a3"/>
    <w:link w:val="110"/>
    <w:qFormat/>
    <w:pPr>
      <w:keepNext/>
      <w:outlineLvl w:val="0"/>
    </w:pPr>
    <w:rPr>
      <w:b/>
      <w:bCs/>
      <w:kern w:val="2"/>
      <w:sz w:val="21"/>
      <w:szCs w:val="24"/>
    </w:rPr>
  </w:style>
  <w:style w:type="paragraph" w:styleId="21">
    <w:name w:val="heading 2"/>
    <w:basedOn w:val="a3"/>
    <w:next w:val="a3"/>
    <w:link w:val="210"/>
    <w:qFormat/>
    <w:pPr>
      <w:keepNext/>
      <w:autoSpaceDE w:val="0"/>
      <w:autoSpaceDN w:val="0"/>
      <w:snapToGrid w:val="0"/>
      <w:spacing w:line="260" w:lineRule="atLeast"/>
      <w:jc w:val="left"/>
      <w:outlineLvl w:val="1"/>
    </w:pPr>
    <w:rPr>
      <w:rFonts w:ascii="Franklin Gothic Medium" w:hAnsi="Franklin Gothic Medium"/>
      <w:b/>
      <w:sz w:val="40"/>
      <w:szCs w:val="36"/>
    </w:rPr>
  </w:style>
  <w:style w:type="paragraph" w:styleId="31">
    <w:name w:val="heading 3"/>
    <w:basedOn w:val="a3"/>
    <w:next w:val="a3"/>
    <w:link w:val="310"/>
    <w:qFormat/>
    <w:pPr>
      <w:keepNext/>
      <w:keepLines/>
      <w:spacing w:before="260" w:after="260" w:line="416" w:lineRule="auto"/>
      <w:outlineLvl w:val="2"/>
    </w:pPr>
    <w:rPr>
      <w:b/>
      <w:bCs/>
      <w:kern w:val="2"/>
      <w:sz w:val="32"/>
      <w:szCs w:val="32"/>
    </w:rPr>
  </w:style>
  <w:style w:type="paragraph" w:styleId="41">
    <w:name w:val="heading 4"/>
    <w:basedOn w:val="a3"/>
    <w:next w:val="a3"/>
    <w:link w:val="410"/>
    <w:uiPriority w:val="9"/>
    <w:qFormat/>
    <w:pPr>
      <w:adjustRightInd w:val="0"/>
      <w:snapToGrid w:val="0"/>
      <w:spacing w:line="260" w:lineRule="atLeast"/>
      <w:outlineLvl w:val="3"/>
    </w:pPr>
    <w:rPr>
      <w:b/>
      <w:bCs/>
      <w:kern w:val="2"/>
      <w:sz w:val="21"/>
      <w:szCs w:val="28"/>
    </w:rPr>
  </w:style>
  <w:style w:type="paragraph" w:styleId="51">
    <w:name w:val="heading 5"/>
    <w:basedOn w:val="a3"/>
    <w:next w:val="a3"/>
    <w:link w:val="52"/>
    <w:qFormat/>
    <w:pPr>
      <w:widowControl/>
      <w:autoSpaceDE w:val="0"/>
      <w:autoSpaceDN w:val="0"/>
      <w:spacing w:before="240" w:after="60"/>
      <w:ind w:left="1872" w:hanging="720"/>
      <w:jc w:val="left"/>
      <w:outlineLvl w:val="4"/>
    </w:pPr>
    <w:rPr>
      <w:lang w:eastAsia="en-US"/>
    </w:rPr>
  </w:style>
  <w:style w:type="paragraph" w:styleId="6">
    <w:name w:val="heading 6"/>
    <w:basedOn w:val="a3"/>
    <w:next w:val="a3"/>
    <w:link w:val="60"/>
    <w:qFormat/>
    <w:pPr>
      <w:widowControl/>
      <w:autoSpaceDE w:val="0"/>
      <w:autoSpaceDN w:val="0"/>
      <w:spacing w:before="240" w:after="60"/>
      <w:ind w:left="2592" w:hanging="720"/>
      <w:jc w:val="left"/>
      <w:outlineLvl w:val="5"/>
    </w:pPr>
    <w:rPr>
      <w:i/>
      <w:iCs/>
      <w:sz w:val="16"/>
      <w:szCs w:val="16"/>
      <w:lang w:eastAsia="en-US"/>
    </w:rPr>
  </w:style>
  <w:style w:type="paragraph" w:styleId="7">
    <w:name w:val="heading 7"/>
    <w:basedOn w:val="a3"/>
    <w:next w:val="a3"/>
    <w:link w:val="70"/>
    <w:qFormat/>
    <w:pPr>
      <w:widowControl/>
      <w:autoSpaceDE w:val="0"/>
      <w:autoSpaceDN w:val="0"/>
      <w:spacing w:before="240" w:after="60"/>
      <w:ind w:left="3312" w:hanging="720"/>
      <w:jc w:val="left"/>
      <w:outlineLvl w:val="6"/>
    </w:pPr>
    <w:rPr>
      <w:sz w:val="16"/>
      <w:szCs w:val="16"/>
      <w:lang w:eastAsia="en-US"/>
    </w:rPr>
  </w:style>
  <w:style w:type="paragraph" w:styleId="8">
    <w:name w:val="heading 8"/>
    <w:basedOn w:val="a3"/>
    <w:next w:val="a3"/>
    <w:link w:val="80"/>
    <w:qFormat/>
    <w:pPr>
      <w:widowControl/>
      <w:autoSpaceDE w:val="0"/>
      <w:autoSpaceDN w:val="0"/>
      <w:spacing w:before="240" w:after="60"/>
      <w:ind w:left="4032" w:hanging="720"/>
      <w:jc w:val="left"/>
      <w:outlineLvl w:val="7"/>
    </w:pPr>
    <w:rPr>
      <w:rFonts w:eastAsia="Times New Roman"/>
      <w:kern w:val="2"/>
      <w:sz w:val="21"/>
      <w:szCs w:val="24"/>
    </w:rPr>
  </w:style>
  <w:style w:type="paragraph" w:styleId="9">
    <w:name w:val="heading 9"/>
    <w:basedOn w:val="a3"/>
    <w:next w:val="a3"/>
    <w:link w:val="90"/>
    <w:uiPriority w:val="9"/>
    <w:qFormat/>
    <w:pPr>
      <w:widowControl/>
      <w:autoSpaceDE w:val="0"/>
      <w:autoSpaceDN w:val="0"/>
      <w:spacing w:before="240" w:after="60"/>
      <w:ind w:left="4752" w:hanging="720"/>
      <w:jc w:val="left"/>
      <w:outlineLvl w:val="8"/>
    </w:pPr>
    <w:rPr>
      <w:sz w:val="16"/>
      <w:szCs w:val="16"/>
      <w:lang w:eastAsia="en-US"/>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macro"/>
    <w:link w:val="a8"/>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300" w:lineRule="exact"/>
      <w:ind w:firstLine="420"/>
      <w:jc w:val="both"/>
    </w:pPr>
    <w:rPr>
      <w:rFonts w:ascii="Courier New" w:hAnsi="Courier New" w:cs="Courier New"/>
      <w:kern w:val="2"/>
      <w:sz w:val="24"/>
      <w:szCs w:val="24"/>
    </w:rPr>
  </w:style>
  <w:style w:type="paragraph" w:styleId="32">
    <w:name w:val="List 3"/>
    <w:basedOn w:val="a3"/>
    <w:uiPriority w:val="99"/>
    <w:unhideWhenUsed/>
    <w:qFormat/>
    <w:pPr>
      <w:widowControl/>
      <w:spacing w:line="300" w:lineRule="exact"/>
      <w:ind w:leftChars="400" w:left="100" w:hangingChars="200" w:hanging="200"/>
      <w:contextualSpacing/>
    </w:pPr>
    <w:rPr>
      <w:rFonts w:asciiTheme="minorHAnsi" w:eastAsiaTheme="minorEastAsia" w:hAnsiTheme="minorHAnsi" w:cstheme="minorBidi"/>
      <w:kern w:val="2"/>
      <w:sz w:val="21"/>
      <w:szCs w:val="22"/>
    </w:rPr>
  </w:style>
  <w:style w:type="paragraph" w:styleId="TOC7">
    <w:name w:val="toc 7"/>
    <w:basedOn w:val="a3"/>
    <w:next w:val="a3"/>
    <w:uiPriority w:val="39"/>
    <w:unhideWhenUsed/>
    <w:qFormat/>
    <w:pPr>
      <w:wordWrap w:val="0"/>
      <w:autoSpaceDE w:val="0"/>
      <w:autoSpaceDN w:val="0"/>
      <w:ind w:left="1440"/>
      <w:jc w:val="left"/>
    </w:pPr>
    <w:rPr>
      <w:rFonts w:asciiTheme="minorHAnsi" w:eastAsia="MS Gothic" w:hAnsiTheme="minorHAnsi"/>
      <w:color w:val="000000"/>
      <w:kern w:val="2"/>
      <w:lang w:eastAsia="ko-KR"/>
    </w:rPr>
  </w:style>
  <w:style w:type="paragraph" w:styleId="2">
    <w:name w:val="List Number 2"/>
    <w:basedOn w:val="a3"/>
    <w:uiPriority w:val="99"/>
    <w:unhideWhenUsed/>
    <w:qFormat/>
    <w:pPr>
      <w:widowControl/>
      <w:numPr>
        <w:numId w:val="1"/>
      </w:numPr>
      <w:spacing w:line="300" w:lineRule="exact"/>
      <w:contextualSpacing/>
    </w:pPr>
    <w:rPr>
      <w:rFonts w:asciiTheme="minorHAnsi" w:eastAsiaTheme="minorEastAsia" w:hAnsiTheme="minorHAnsi" w:cstheme="minorBidi"/>
      <w:kern w:val="2"/>
      <w:sz w:val="21"/>
      <w:szCs w:val="22"/>
    </w:rPr>
  </w:style>
  <w:style w:type="paragraph" w:styleId="a9">
    <w:name w:val="table of authorities"/>
    <w:basedOn w:val="a3"/>
    <w:next w:val="a3"/>
    <w:uiPriority w:val="99"/>
    <w:unhideWhenUsed/>
    <w:qFormat/>
    <w:pPr>
      <w:widowControl/>
      <w:spacing w:line="300" w:lineRule="exact"/>
      <w:ind w:leftChars="200" w:left="420" w:firstLine="420"/>
    </w:pPr>
    <w:rPr>
      <w:rFonts w:asciiTheme="minorHAnsi" w:eastAsiaTheme="minorEastAsia" w:hAnsiTheme="minorHAnsi" w:cstheme="minorBidi"/>
      <w:kern w:val="2"/>
      <w:sz w:val="21"/>
      <w:szCs w:val="22"/>
    </w:rPr>
  </w:style>
  <w:style w:type="paragraph" w:styleId="aa">
    <w:name w:val="Note Heading"/>
    <w:basedOn w:val="a3"/>
    <w:next w:val="a3"/>
    <w:link w:val="ab"/>
    <w:uiPriority w:val="99"/>
    <w:unhideWhenUsed/>
    <w:qFormat/>
    <w:pPr>
      <w:widowControl/>
      <w:spacing w:line="300" w:lineRule="exact"/>
      <w:ind w:firstLine="420"/>
      <w:jc w:val="center"/>
    </w:pPr>
    <w:rPr>
      <w:rFonts w:asciiTheme="minorHAnsi" w:eastAsiaTheme="minorEastAsia" w:hAnsiTheme="minorHAnsi" w:cstheme="minorBidi"/>
      <w:kern w:val="2"/>
      <w:sz w:val="21"/>
      <w:szCs w:val="22"/>
    </w:rPr>
  </w:style>
  <w:style w:type="paragraph" w:styleId="40">
    <w:name w:val="List Bullet 4"/>
    <w:basedOn w:val="a3"/>
    <w:uiPriority w:val="99"/>
    <w:unhideWhenUsed/>
    <w:qFormat/>
    <w:pPr>
      <w:widowControl/>
      <w:numPr>
        <w:numId w:val="2"/>
      </w:numPr>
      <w:spacing w:line="300" w:lineRule="exact"/>
      <w:contextualSpacing/>
    </w:pPr>
    <w:rPr>
      <w:rFonts w:asciiTheme="minorHAnsi" w:eastAsiaTheme="minorEastAsia" w:hAnsiTheme="minorHAnsi" w:cstheme="minorBidi"/>
      <w:kern w:val="2"/>
      <w:sz w:val="21"/>
      <w:szCs w:val="22"/>
    </w:rPr>
  </w:style>
  <w:style w:type="paragraph" w:styleId="81">
    <w:name w:val="index 8"/>
    <w:basedOn w:val="a3"/>
    <w:next w:val="a3"/>
    <w:uiPriority w:val="99"/>
    <w:unhideWhenUsed/>
    <w:qFormat/>
    <w:pPr>
      <w:widowControl/>
      <w:spacing w:line="300" w:lineRule="exact"/>
      <w:ind w:leftChars="1400" w:left="1400" w:firstLine="420"/>
    </w:pPr>
    <w:rPr>
      <w:rFonts w:asciiTheme="minorHAnsi" w:eastAsiaTheme="minorEastAsia" w:hAnsiTheme="minorHAnsi" w:cstheme="minorBidi"/>
      <w:kern w:val="2"/>
      <w:sz w:val="21"/>
      <w:szCs w:val="22"/>
    </w:rPr>
  </w:style>
  <w:style w:type="paragraph" w:styleId="a">
    <w:name w:val="List Number"/>
    <w:basedOn w:val="a3"/>
    <w:uiPriority w:val="99"/>
    <w:unhideWhenUsed/>
    <w:qFormat/>
    <w:pPr>
      <w:widowControl/>
      <w:numPr>
        <w:numId w:val="3"/>
      </w:numPr>
      <w:spacing w:line="300" w:lineRule="exact"/>
      <w:contextualSpacing/>
    </w:pPr>
    <w:rPr>
      <w:rFonts w:asciiTheme="minorHAnsi" w:eastAsiaTheme="minorEastAsia" w:hAnsiTheme="minorHAnsi" w:cstheme="minorBidi"/>
      <w:kern w:val="2"/>
      <w:sz w:val="21"/>
      <w:szCs w:val="22"/>
    </w:rPr>
  </w:style>
  <w:style w:type="paragraph" w:styleId="ac">
    <w:name w:val="Normal Indent"/>
    <w:basedOn w:val="a3"/>
    <w:uiPriority w:val="99"/>
    <w:unhideWhenUsed/>
    <w:qFormat/>
    <w:pPr>
      <w:widowControl/>
      <w:spacing w:line="300" w:lineRule="exact"/>
      <w:ind w:firstLineChars="200" w:firstLine="200"/>
    </w:pPr>
    <w:rPr>
      <w:rFonts w:asciiTheme="minorHAnsi" w:eastAsiaTheme="minorEastAsia" w:hAnsiTheme="minorHAnsi" w:cstheme="minorBidi"/>
      <w:kern w:val="2"/>
      <w:sz w:val="21"/>
      <w:szCs w:val="22"/>
    </w:rPr>
  </w:style>
  <w:style w:type="paragraph" w:styleId="ad">
    <w:name w:val="caption"/>
    <w:basedOn w:val="a3"/>
    <w:next w:val="a3"/>
    <w:link w:val="ae"/>
    <w:uiPriority w:val="35"/>
    <w:qFormat/>
    <w:rPr>
      <w:rFonts w:ascii="Cambria" w:eastAsia="黑体" w:hAnsi="Cambria"/>
      <w:kern w:val="2"/>
      <w:sz w:val="20"/>
      <w:szCs w:val="20"/>
    </w:rPr>
  </w:style>
  <w:style w:type="paragraph" w:styleId="53">
    <w:name w:val="index 5"/>
    <w:basedOn w:val="a3"/>
    <w:next w:val="a3"/>
    <w:uiPriority w:val="99"/>
    <w:unhideWhenUsed/>
    <w:qFormat/>
    <w:pPr>
      <w:widowControl/>
      <w:spacing w:line="300" w:lineRule="exact"/>
      <w:ind w:leftChars="800" w:left="800" w:firstLine="420"/>
    </w:pPr>
    <w:rPr>
      <w:rFonts w:asciiTheme="minorHAnsi" w:eastAsiaTheme="minorEastAsia" w:hAnsiTheme="minorHAnsi" w:cstheme="minorBidi"/>
      <w:kern w:val="2"/>
      <w:sz w:val="21"/>
      <w:szCs w:val="22"/>
    </w:rPr>
  </w:style>
  <w:style w:type="paragraph" w:styleId="af">
    <w:name w:val="List Bullet"/>
    <w:basedOn w:val="a3"/>
    <w:uiPriority w:val="99"/>
    <w:qFormat/>
    <w:pPr>
      <w:snapToGrid w:val="0"/>
      <w:spacing w:line="250" w:lineRule="exact"/>
      <w:ind w:left="363" w:hanging="193"/>
    </w:pPr>
    <w:rPr>
      <w:rFonts w:ascii="Times" w:hAnsi="Times"/>
      <w:spacing w:val="2"/>
      <w:kern w:val="2"/>
      <w:sz w:val="16"/>
      <w:szCs w:val="24"/>
    </w:rPr>
  </w:style>
  <w:style w:type="paragraph" w:styleId="af0">
    <w:name w:val="envelope address"/>
    <w:basedOn w:val="a3"/>
    <w:uiPriority w:val="99"/>
    <w:unhideWhenUsed/>
    <w:qFormat/>
    <w:pPr>
      <w:framePr w:w="7920" w:h="1980" w:hRule="exact" w:hSpace="180" w:wrap="auto" w:hAnchor="page" w:xAlign="center" w:yAlign="bottom"/>
      <w:widowControl/>
      <w:snapToGrid w:val="0"/>
      <w:spacing w:line="300" w:lineRule="exact"/>
      <w:ind w:leftChars="1400" w:left="100" w:firstLine="420"/>
    </w:pPr>
    <w:rPr>
      <w:rFonts w:asciiTheme="majorHAnsi" w:eastAsiaTheme="majorEastAsia" w:hAnsiTheme="majorHAnsi" w:cstheme="majorBidi"/>
      <w:kern w:val="2"/>
      <w:sz w:val="24"/>
      <w:szCs w:val="24"/>
    </w:rPr>
  </w:style>
  <w:style w:type="paragraph" w:styleId="af1">
    <w:name w:val="Document Map"/>
    <w:basedOn w:val="a3"/>
    <w:link w:val="af2"/>
    <w:uiPriority w:val="99"/>
    <w:qFormat/>
    <w:rPr>
      <w:rFonts w:ascii="宋体"/>
      <w:kern w:val="2"/>
    </w:rPr>
  </w:style>
  <w:style w:type="paragraph" w:styleId="af3">
    <w:name w:val="toa heading"/>
    <w:basedOn w:val="a3"/>
    <w:next w:val="a3"/>
    <w:uiPriority w:val="99"/>
    <w:unhideWhenUsed/>
    <w:qFormat/>
    <w:pPr>
      <w:widowControl/>
      <w:spacing w:before="120" w:line="300" w:lineRule="exact"/>
      <w:ind w:firstLine="420"/>
    </w:pPr>
    <w:rPr>
      <w:rFonts w:asciiTheme="majorHAnsi" w:eastAsiaTheme="majorEastAsia" w:hAnsiTheme="majorHAnsi" w:cstheme="majorBidi"/>
      <w:kern w:val="2"/>
      <w:sz w:val="24"/>
      <w:szCs w:val="24"/>
    </w:rPr>
  </w:style>
  <w:style w:type="paragraph" w:styleId="af4">
    <w:name w:val="annotation text"/>
    <w:basedOn w:val="a3"/>
    <w:link w:val="12"/>
    <w:uiPriority w:val="99"/>
    <w:qFormat/>
    <w:rPr>
      <w:kern w:val="2"/>
      <w:sz w:val="20"/>
      <w:szCs w:val="20"/>
    </w:rPr>
  </w:style>
  <w:style w:type="paragraph" w:styleId="61">
    <w:name w:val="index 6"/>
    <w:basedOn w:val="a3"/>
    <w:next w:val="a3"/>
    <w:uiPriority w:val="99"/>
    <w:unhideWhenUsed/>
    <w:qFormat/>
    <w:pPr>
      <w:widowControl/>
      <w:spacing w:line="300" w:lineRule="exact"/>
      <w:ind w:leftChars="1000" w:left="1000" w:firstLine="420"/>
    </w:pPr>
    <w:rPr>
      <w:rFonts w:asciiTheme="minorHAnsi" w:eastAsiaTheme="minorEastAsia" w:hAnsiTheme="minorHAnsi" w:cstheme="minorBidi"/>
      <w:kern w:val="2"/>
      <w:sz w:val="21"/>
      <w:szCs w:val="22"/>
    </w:rPr>
  </w:style>
  <w:style w:type="paragraph" w:styleId="af5">
    <w:name w:val="Salutation"/>
    <w:basedOn w:val="a3"/>
    <w:next w:val="a3"/>
    <w:link w:val="af6"/>
    <w:uiPriority w:val="99"/>
    <w:qFormat/>
    <w:rPr>
      <w:rFonts w:ascii="Verdana" w:hAnsi="Verdana"/>
    </w:rPr>
  </w:style>
  <w:style w:type="paragraph" w:styleId="33">
    <w:name w:val="Body Text 3"/>
    <w:basedOn w:val="a3"/>
    <w:link w:val="34"/>
    <w:uiPriority w:val="99"/>
    <w:unhideWhenUsed/>
    <w:qFormat/>
    <w:pPr>
      <w:widowControl/>
      <w:spacing w:after="120" w:line="300" w:lineRule="exact"/>
      <w:ind w:firstLine="420"/>
    </w:pPr>
    <w:rPr>
      <w:rFonts w:asciiTheme="minorHAnsi" w:eastAsiaTheme="minorEastAsia" w:hAnsiTheme="minorHAnsi" w:cstheme="minorBidi"/>
      <w:kern w:val="2"/>
      <w:sz w:val="16"/>
      <w:szCs w:val="16"/>
    </w:rPr>
  </w:style>
  <w:style w:type="paragraph" w:styleId="af7">
    <w:name w:val="Closing"/>
    <w:basedOn w:val="a3"/>
    <w:link w:val="af8"/>
    <w:uiPriority w:val="99"/>
    <w:qFormat/>
    <w:pPr>
      <w:ind w:leftChars="2100" w:left="100"/>
    </w:pPr>
    <w:rPr>
      <w:rFonts w:ascii="Verdana" w:hAnsi="Verdana"/>
    </w:rPr>
  </w:style>
  <w:style w:type="paragraph" w:styleId="30">
    <w:name w:val="List Bullet 3"/>
    <w:basedOn w:val="a3"/>
    <w:uiPriority w:val="99"/>
    <w:unhideWhenUsed/>
    <w:qFormat/>
    <w:pPr>
      <w:widowControl/>
      <w:numPr>
        <w:numId w:val="4"/>
      </w:numPr>
      <w:spacing w:line="300" w:lineRule="exact"/>
      <w:contextualSpacing/>
    </w:pPr>
    <w:rPr>
      <w:rFonts w:asciiTheme="minorHAnsi" w:eastAsiaTheme="minorEastAsia" w:hAnsiTheme="minorHAnsi" w:cstheme="minorBidi"/>
      <w:kern w:val="2"/>
      <w:sz w:val="21"/>
      <w:szCs w:val="22"/>
    </w:rPr>
  </w:style>
  <w:style w:type="paragraph" w:styleId="af9">
    <w:name w:val="Body Text"/>
    <w:basedOn w:val="a3"/>
    <w:link w:val="13"/>
    <w:qFormat/>
    <w:pPr>
      <w:spacing w:after="120"/>
    </w:pPr>
  </w:style>
  <w:style w:type="paragraph" w:styleId="afa">
    <w:name w:val="Body Text Indent"/>
    <w:basedOn w:val="a3"/>
    <w:link w:val="afb"/>
    <w:qFormat/>
    <w:pPr>
      <w:ind w:firstLine="435"/>
    </w:pPr>
    <w:rPr>
      <w:kern w:val="2"/>
      <w:sz w:val="21"/>
      <w:szCs w:val="24"/>
    </w:rPr>
  </w:style>
  <w:style w:type="paragraph" w:styleId="3">
    <w:name w:val="List Number 3"/>
    <w:basedOn w:val="a3"/>
    <w:uiPriority w:val="99"/>
    <w:unhideWhenUsed/>
    <w:qFormat/>
    <w:pPr>
      <w:widowControl/>
      <w:numPr>
        <w:numId w:val="5"/>
      </w:numPr>
      <w:spacing w:line="300" w:lineRule="exact"/>
      <w:contextualSpacing/>
    </w:pPr>
    <w:rPr>
      <w:rFonts w:asciiTheme="minorHAnsi" w:eastAsiaTheme="minorEastAsia" w:hAnsiTheme="minorHAnsi" w:cstheme="minorBidi"/>
      <w:kern w:val="2"/>
      <w:sz w:val="21"/>
      <w:szCs w:val="22"/>
    </w:rPr>
  </w:style>
  <w:style w:type="paragraph" w:styleId="22">
    <w:name w:val="List 2"/>
    <w:basedOn w:val="a3"/>
    <w:uiPriority w:val="99"/>
    <w:unhideWhenUsed/>
    <w:qFormat/>
    <w:pPr>
      <w:widowControl/>
      <w:spacing w:line="300" w:lineRule="exact"/>
      <w:ind w:leftChars="200" w:left="100" w:hangingChars="200" w:hanging="200"/>
      <w:contextualSpacing/>
    </w:pPr>
    <w:rPr>
      <w:rFonts w:asciiTheme="minorHAnsi" w:eastAsiaTheme="minorEastAsia" w:hAnsiTheme="minorHAnsi" w:cstheme="minorBidi"/>
      <w:kern w:val="2"/>
      <w:sz w:val="21"/>
      <w:szCs w:val="22"/>
    </w:rPr>
  </w:style>
  <w:style w:type="paragraph" w:styleId="afc">
    <w:name w:val="List Continue"/>
    <w:basedOn w:val="a3"/>
    <w:uiPriority w:val="99"/>
    <w:unhideWhenUsed/>
    <w:qFormat/>
    <w:pPr>
      <w:widowControl/>
      <w:spacing w:after="120" w:line="300" w:lineRule="exact"/>
      <w:ind w:leftChars="200" w:left="420" w:firstLine="420"/>
      <w:contextualSpacing/>
    </w:pPr>
    <w:rPr>
      <w:rFonts w:asciiTheme="minorHAnsi" w:eastAsiaTheme="minorEastAsia" w:hAnsiTheme="minorHAnsi" w:cstheme="minorBidi"/>
      <w:kern w:val="2"/>
      <w:sz w:val="21"/>
      <w:szCs w:val="22"/>
    </w:rPr>
  </w:style>
  <w:style w:type="paragraph" w:styleId="afd">
    <w:name w:val="Block Text"/>
    <w:basedOn w:val="a3"/>
    <w:uiPriority w:val="99"/>
    <w:unhideWhenUsed/>
    <w:qFormat/>
    <w:pPr>
      <w:widowControl/>
      <w:spacing w:after="120" w:line="300" w:lineRule="exact"/>
      <w:ind w:leftChars="700" w:left="1440" w:rightChars="700" w:right="1440" w:firstLine="420"/>
    </w:pPr>
    <w:rPr>
      <w:rFonts w:asciiTheme="minorHAnsi" w:eastAsiaTheme="minorEastAsia" w:hAnsiTheme="minorHAnsi" w:cstheme="minorBidi"/>
      <w:kern w:val="2"/>
      <w:sz w:val="21"/>
      <w:szCs w:val="22"/>
    </w:rPr>
  </w:style>
  <w:style w:type="paragraph" w:styleId="20">
    <w:name w:val="List Bullet 2"/>
    <w:basedOn w:val="a3"/>
    <w:uiPriority w:val="99"/>
    <w:unhideWhenUsed/>
    <w:qFormat/>
    <w:pPr>
      <w:widowControl/>
      <w:numPr>
        <w:numId w:val="6"/>
      </w:numPr>
      <w:spacing w:line="300" w:lineRule="exact"/>
      <w:contextualSpacing/>
    </w:pPr>
    <w:rPr>
      <w:rFonts w:asciiTheme="minorHAnsi" w:eastAsiaTheme="minorEastAsia" w:hAnsiTheme="minorHAnsi" w:cstheme="minorBidi"/>
      <w:kern w:val="2"/>
      <w:sz w:val="21"/>
      <w:szCs w:val="22"/>
    </w:rPr>
  </w:style>
  <w:style w:type="paragraph" w:styleId="HTML">
    <w:name w:val="HTML Address"/>
    <w:basedOn w:val="a3"/>
    <w:link w:val="HTML0"/>
    <w:uiPriority w:val="99"/>
    <w:unhideWhenUsed/>
    <w:qFormat/>
    <w:pPr>
      <w:widowControl/>
      <w:spacing w:line="300" w:lineRule="exact"/>
      <w:ind w:firstLine="420"/>
    </w:pPr>
    <w:rPr>
      <w:rFonts w:asciiTheme="minorHAnsi" w:eastAsiaTheme="minorEastAsia" w:hAnsiTheme="minorHAnsi" w:cstheme="minorBidi"/>
      <w:i/>
      <w:iCs/>
      <w:kern w:val="2"/>
      <w:sz w:val="21"/>
      <w:szCs w:val="22"/>
    </w:rPr>
  </w:style>
  <w:style w:type="paragraph" w:styleId="42">
    <w:name w:val="index 4"/>
    <w:basedOn w:val="a3"/>
    <w:next w:val="a3"/>
    <w:uiPriority w:val="99"/>
    <w:unhideWhenUsed/>
    <w:qFormat/>
    <w:pPr>
      <w:widowControl/>
      <w:spacing w:line="300" w:lineRule="exact"/>
      <w:ind w:leftChars="600" w:left="600" w:firstLine="420"/>
    </w:pPr>
    <w:rPr>
      <w:rFonts w:asciiTheme="minorHAnsi" w:eastAsiaTheme="minorEastAsia" w:hAnsiTheme="minorHAnsi" w:cstheme="minorBidi"/>
      <w:kern w:val="2"/>
      <w:sz w:val="21"/>
      <w:szCs w:val="22"/>
    </w:rPr>
  </w:style>
  <w:style w:type="paragraph" w:styleId="TOC5">
    <w:name w:val="toc 5"/>
    <w:basedOn w:val="a3"/>
    <w:next w:val="a3"/>
    <w:uiPriority w:val="39"/>
    <w:unhideWhenUsed/>
    <w:qFormat/>
    <w:pPr>
      <w:wordWrap w:val="0"/>
      <w:autoSpaceDE w:val="0"/>
      <w:autoSpaceDN w:val="0"/>
      <w:ind w:left="960"/>
      <w:jc w:val="left"/>
    </w:pPr>
    <w:rPr>
      <w:rFonts w:asciiTheme="minorHAnsi" w:eastAsia="MS Gothic" w:hAnsiTheme="minorHAnsi"/>
      <w:color w:val="000000"/>
      <w:kern w:val="2"/>
      <w:lang w:eastAsia="ko-KR"/>
    </w:rPr>
  </w:style>
  <w:style w:type="paragraph" w:styleId="TOC3">
    <w:name w:val="toc 3"/>
    <w:basedOn w:val="a3"/>
    <w:next w:val="a3"/>
    <w:uiPriority w:val="39"/>
    <w:unhideWhenUsed/>
    <w:qFormat/>
    <w:pPr>
      <w:wordWrap w:val="0"/>
      <w:autoSpaceDE w:val="0"/>
      <w:autoSpaceDN w:val="0"/>
      <w:ind w:left="480"/>
      <w:jc w:val="left"/>
    </w:pPr>
    <w:rPr>
      <w:rFonts w:asciiTheme="minorHAnsi" w:eastAsia="MS Gothic" w:hAnsiTheme="minorHAnsi"/>
      <w:i/>
      <w:iCs/>
      <w:color w:val="000000"/>
      <w:kern w:val="2"/>
      <w:sz w:val="20"/>
      <w:szCs w:val="20"/>
      <w:lang w:eastAsia="ko-KR"/>
    </w:rPr>
  </w:style>
  <w:style w:type="paragraph" w:styleId="afe">
    <w:name w:val="Plain Text"/>
    <w:basedOn w:val="a3"/>
    <w:link w:val="aff"/>
    <w:qFormat/>
    <w:rPr>
      <w:rFonts w:ascii="宋体" w:hAnsi="Courier New" w:cs="Courier New"/>
      <w:kern w:val="2"/>
      <w:sz w:val="21"/>
      <w:szCs w:val="21"/>
    </w:rPr>
  </w:style>
  <w:style w:type="paragraph" w:styleId="50">
    <w:name w:val="List Bullet 5"/>
    <w:basedOn w:val="a3"/>
    <w:uiPriority w:val="99"/>
    <w:unhideWhenUsed/>
    <w:qFormat/>
    <w:pPr>
      <w:widowControl/>
      <w:numPr>
        <w:numId w:val="7"/>
      </w:numPr>
      <w:spacing w:line="300" w:lineRule="exact"/>
      <w:contextualSpacing/>
    </w:pPr>
    <w:rPr>
      <w:rFonts w:asciiTheme="minorHAnsi" w:eastAsiaTheme="minorEastAsia" w:hAnsiTheme="minorHAnsi" w:cstheme="minorBidi"/>
      <w:kern w:val="2"/>
      <w:sz w:val="21"/>
      <w:szCs w:val="22"/>
    </w:rPr>
  </w:style>
  <w:style w:type="paragraph" w:styleId="4">
    <w:name w:val="List Number 4"/>
    <w:basedOn w:val="a3"/>
    <w:uiPriority w:val="99"/>
    <w:unhideWhenUsed/>
    <w:qFormat/>
    <w:pPr>
      <w:widowControl/>
      <w:numPr>
        <w:numId w:val="8"/>
      </w:numPr>
      <w:spacing w:line="300" w:lineRule="exact"/>
      <w:contextualSpacing/>
    </w:pPr>
    <w:rPr>
      <w:rFonts w:asciiTheme="minorHAnsi" w:eastAsiaTheme="minorEastAsia" w:hAnsiTheme="minorHAnsi" w:cstheme="minorBidi"/>
      <w:kern w:val="2"/>
      <w:sz w:val="21"/>
      <w:szCs w:val="22"/>
    </w:rPr>
  </w:style>
  <w:style w:type="paragraph" w:styleId="TOC8">
    <w:name w:val="toc 8"/>
    <w:basedOn w:val="a3"/>
    <w:next w:val="a3"/>
    <w:uiPriority w:val="39"/>
    <w:unhideWhenUsed/>
    <w:qFormat/>
    <w:pPr>
      <w:wordWrap w:val="0"/>
      <w:autoSpaceDE w:val="0"/>
      <w:autoSpaceDN w:val="0"/>
      <w:ind w:left="1680"/>
      <w:jc w:val="left"/>
    </w:pPr>
    <w:rPr>
      <w:rFonts w:asciiTheme="minorHAnsi" w:eastAsia="MS Gothic" w:hAnsiTheme="minorHAnsi"/>
      <w:color w:val="000000"/>
      <w:kern w:val="2"/>
      <w:lang w:eastAsia="ko-KR"/>
    </w:rPr>
  </w:style>
  <w:style w:type="paragraph" w:styleId="35">
    <w:name w:val="index 3"/>
    <w:basedOn w:val="a3"/>
    <w:next w:val="a3"/>
    <w:uiPriority w:val="99"/>
    <w:unhideWhenUsed/>
    <w:qFormat/>
    <w:pPr>
      <w:widowControl/>
      <w:spacing w:line="300" w:lineRule="exact"/>
      <w:ind w:leftChars="400" w:left="400" w:firstLine="420"/>
    </w:pPr>
    <w:rPr>
      <w:rFonts w:asciiTheme="minorHAnsi" w:eastAsiaTheme="minorEastAsia" w:hAnsiTheme="minorHAnsi" w:cstheme="minorBidi"/>
      <w:kern w:val="2"/>
      <w:sz w:val="21"/>
      <w:szCs w:val="22"/>
    </w:rPr>
  </w:style>
  <w:style w:type="paragraph" w:styleId="aff0">
    <w:name w:val="Date"/>
    <w:basedOn w:val="a3"/>
    <w:next w:val="a3"/>
    <w:link w:val="aff1"/>
    <w:uiPriority w:val="99"/>
    <w:unhideWhenUsed/>
    <w:qFormat/>
    <w:pPr>
      <w:ind w:leftChars="2500" w:left="100"/>
    </w:pPr>
    <w:rPr>
      <w:rFonts w:ascii="Calibri" w:hAnsi="Calibri"/>
      <w:sz w:val="20"/>
      <w:szCs w:val="20"/>
    </w:rPr>
  </w:style>
  <w:style w:type="paragraph" w:styleId="23">
    <w:name w:val="Body Text Indent 2"/>
    <w:basedOn w:val="a3"/>
    <w:link w:val="24"/>
    <w:uiPriority w:val="99"/>
    <w:qFormat/>
    <w:pPr>
      <w:spacing w:after="120" w:line="480" w:lineRule="auto"/>
      <w:ind w:leftChars="200" w:left="420"/>
    </w:pPr>
  </w:style>
  <w:style w:type="paragraph" w:styleId="aff2">
    <w:name w:val="endnote text"/>
    <w:basedOn w:val="a3"/>
    <w:link w:val="aff3"/>
    <w:uiPriority w:val="99"/>
    <w:qFormat/>
    <w:pPr>
      <w:snapToGrid w:val="0"/>
      <w:jc w:val="left"/>
    </w:pPr>
  </w:style>
  <w:style w:type="paragraph" w:styleId="54">
    <w:name w:val="List Continue 5"/>
    <w:basedOn w:val="a3"/>
    <w:uiPriority w:val="99"/>
    <w:unhideWhenUsed/>
    <w:qFormat/>
    <w:pPr>
      <w:widowControl/>
      <w:spacing w:after="120" w:line="300" w:lineRule="exact"/>
      <w:ind w:leftChars="1000" w:left="2100" w:firstLine="420"/>
      <w:contextualSpacing/>
    </w:pPr>
    <w:rPr>
      <w:rFonts w:asciiTheme="minorHAnsi" w:eastAsiaTheme="minorEastAsia" w:hAnsiTheme="minorHAnsi" w:cstheme="minorBidi"/>
      <w:kern w:val="2"/>
      <w:sz w:val="21"/>
      <w:szCs w:val="22"/>
    </w:rPr>
  </w:style>
  <w:style w:type="paragraph" w:styleId="aff4">
    <w:name w:val="Balloon Text"/>
    <w:basedOn w:val="a3"/>
    <w:link w:val="14"/>
    <w:uiPriority w:val="99"/>
    <w:qFormat/>
  </w:style>
  <w:style w:type="paragraph" w:styleId="aff5">
    <w:name w:val="footer"/>
    <w:basedOn w:val="a3"/>
    <w:link w:val="15"/>
    <w:uiPriority w:val="99"/>
    <w:qFormat/>
    <w:pPr>
      <w:tabs>
        <w:tab w:val="center" w:pos="4153"/>
        <w:tab w:val="right" w:pos="8306"/>
      </w:tabs>
      <w:snapToGrid w:val="0"/>
      <w:jc w:val="left"/>
    </w:pPr>
  </w:style>
  <w:style w:type="paragraph" w:styleId="aff6">
    <w:name w:val="envelope return"/>
    <w:basedOn w:val="a3"/>
    <w:uiPriority w:val="99"/>
    <w:unhideWhenUsed/>
    <w:qFormat/>
    <w:pPr>
      <w:widowControl/>
      <w:snapToGrid w:val="0"/>
      <w:spacing w:line="300" w:lineRule="exact"/>
      <w:ind w:firstLine="420"/>
    </w:pPr>
    <w:rPr>
      <w:rFonts w:asciiTheme="majorHAnsi" w:eastAsiaTheme="majorEastAsia" w:hAnsiTheme="majorHAnsi" w:cstheme="majorBidi"/>
      <w:kern w:val="2"/>
      <w:sz w:val="21"/>
      <w:szCs w:val="22"/>
    </w:rPr>
  </w:style>
  <w:style w:type="paragraph" w:styleId="aff7">
    <w:name w:val="header"/>
    <w:basedOn w:val="a3"/>
    <w:link w:val="16"/>
    <w:uiPriority w:val="99"/>
    <w:qFormat/>
    <w:pPr>
      <w:pBdr>
        <w:bottom w:val="single" w:sz="6" w:space="1" w:color="auto"/>
      </w:pBdr>
      <w:tabs>
        <w:tab w:val="center" w:pos="4153"/>
        <w:tab w:val="right" w:pos="8306"/>
      </w:tabs>
      <w:snapToGrid w:val="0"/>
      <w:jc w:val="center"/>
    </w:pPr>
  </w:style>
  <w:style w:type="paragraph" w:styleId="aff8">
    <w:name w:val="Signature"/>
    <w:basedOn w:val="a3"/>
    <w:link w:val="aff9"/>
    <w:uiPriority w:val="99"/>
    <w:unhideWhenUsed/>
    <w:qFormat/>
    <w:pPr>
      <w:widowControl/>
      <w:spacing w:line="300" w:lineRule="exact"/>
      <w:ind w:leftChars="2100" w:left="100" w:firstLine="420"/>
    </w:pPr>
    <w:rPr>
      <w:rFonts w:asciiTheme="minorHAnsi" w:eastAsiaTheme="minorEastAsia" w:hAnsiTheme="minorHAnsi" w:cstheme="minorBidi"/>
      <w:kern w:val="2"/>
      <w:sz w:val="21"/>
      <w:szCs w:val="22"/>
    </w:rPr>
  </w:style>
  <w:style w:type="paragraph" w:styleId="TOC1">
    <w:name w:val="toc 1"/>
    <w:basedOn w:val="a3"/>
    <w:next w:val="a3"/>
    <w:uiPriority w:val="39"/>
    <w:unhideWhenUsed/>
    <w:qFormat/>
    <w:pPr>
      <w:tabs>
        <w:tab w:val="right" w:leader="dot" w:pos="9458"/>
      </w:tabs>
      <w:suppressAutoHyphens/>
      <w:kinsoku w:val="0"/>
      <w:autoSpaceDE w:val="0"/>
      <w:autoSpaceDN w:val="0"/>
      <w:spacing w:before="120" w:after="120" w:line="360" w:lineRule="auto"/>
      <w:jc w:val="left"/>
    </w:pPr>
    <w:rPr>
      <w:rFonts w:eastAsia="MS Mincho"/>
      <w:b/>
      <w:bCs/>
      <w:color w:val="000000"/>
      <w:kern w:val="2"/>
      <w:sz w:val="24"/>
      <w:szCs w:val="24"/>
      <w:lang w:eastAsia="ja-JP"/>
    </w:rPr>
  </w:style>
  <w:style w:type="paragraph" w:styleId="43">
    <w:name w:val="List Continue 4"/>
    <w:basedOn w:val="a3"/>
    <w:uiPriority w:val="99"/>
    <w:unhideWhenUsed/>
    <w:qFormat/>
    <w:pPr>
      <w:widowControl/>
      <w:spacing w:after="120" w:line="300" w:lineRule="exact"/>
      <w:ind w:leftChars="800" w:left="1680" w:firstLine="420"/>
      <w:contextualSpacing/>
    </w:pPr>
    <w:rPr>
      <w:rFonts w:asciiTheme="minorHAnsi" w:eastAsiaTheme="minorEastAsia" w:hAnsiTheme="minorHAnsi" w:cstheme="minorBidi"/>
      <w:kern w:val="2"/>
      <w:sz w:val="21"/>
      <w:szCs w:val="22"/>
    </w:rPr>
  </w:style>
  <w:style w:type="paragraph" w:styleId="TOC4">
    <w:name w:val="toc 4"/>
    <w:basedOn w:val="a3"/>
    <w:next w:val="a3"/>
    <w:uiPriority w:val="39"/>
    <w:unhideWhenUsed/>
    <w:qFormat/>
    <w:pPr>
      <w:wordWrap w:val="0"/>
      <w:autoSpaceDE w:val="0"/>
      <w:autoSpaceDN w:val="0"/>
      <w:ind w:left="720"/>
      <w:jc w:val="left"/>
    </w:pPr>
    <w:rPr>
      <w:rFonts w:asciiTheme="minorHAnsi" w:eastAsia="MS Gothic" w:hAnsiTheme="minorHAnsi"/>
      <w:color w:val="000000"/>
      <w:kern w:val="2"/>
      <w:lang w:eastAsia="ko-KR"/>
    </w:rPr>
  </w:style>
  <w:style w:type="paragraph" w:styleId="affa">
    <w:name w:val="index heading"/>
    <w:basedOn w:val="a3"/>
    <w:next w:val="17"/>
    <w:uiPriority w:val="99"/>
    <w:unhideWhenUsed/>
    <w:qFormat/>
    <w:pPr>
      <w:widowControl/>
      <w:spacing w:line="300" w:lineRule="exact"/>
      <w:ind w:firstLine="420"/>
    </w:pPr>
    <w:rPr>
      <w:rFonts w:asciiTheme="majorHAnsi" w:eastAsiaTheme="majorEastAsia" w:hAnsiTheme="majorHAnsi" w:cstheme="majorBidi"/>
      <w:b/>
      <w:bCs/>
      <w:kern w:val="2"/>
      <w:sz w:val="21"/>
      <w:szCs w:val="22"/>
    </w:rPr>
  </w:style>
  <w:style w:type="paragraph" w:styleId="17">
    <w:name w:val="index 1"/>
    <w:basedOn w:val="a3"/>
    <w:next w:val="a3"/>
    <w:autoRedefine/>
    <w:uiPriority w:val="99"/>
    <w:unhideWhenUsed/>
    <w:qFormat/>
    <w:pPr>
      <w:widowControl/>
      <w:spacing w:line="300" w:lineRule="exact"/>
    </w:pPr>
    <w:rPr>
      <w:rFonts w:asciiTheme="minorHAnsi" w:eastAsiaTheme="minorEastAsia" w:hAnsiTheme="minorHAnsi" w:cstheme="minorBidi"/>
      <w:kern w:val="2"/>
      <w:sz w:val="21"/>
      <w:szCs w:val="22"/>
    </w:rPr>
  </w:style>
  <w:style w:type="paragraph" w:styleId="affb">
    <w:name w:val="Subtitle"/>
    <w:basedOn w:val="a3"/>
    <w:next w:val="a3"/>
    <w:link w:val="affc"/>
    <w:uiPriority w:val="11"/>
    <w:qFormat/>
    <w:pPr>
      <w:widowControl/>
      <w:adjustRightInd w:val="0"/>
      <w:snapToGrid w:val="0"/>
      <w:spacing w:before="240" w:after="60" w:line="312" w:lineRule="auto"/>
      <w:jc w:val="center"/>
      <w:outlineLvl w:val="1"/>
    </w:pPr>
    <w:rPr>
      <w:rFonts w:ascii="Cambria" w:hAnsi="Cambria"/>
      <w:b/>
      <w:bCs/>
      <w:kern w:val="28"/>
      <w:sz w:val="32"/>
      <w:szCs w:val="32"/>
      <w:lang w:val="zh-CN"/>
    </w:rPr>
  </w:style>
  <w:style w:type="paragraph" w:styleId="5">
    <w:name w:val="List Number 5"/>
    <w:basedOn w:val="a3"/>
    <w:uiPriority w:val="99"/>
    <w:unhideWhenUsed/>
    <w:qFormat/>
    <w:pPr>
      <w:widowControl/>
      <w:numPr>
        <w:numId w:val="9"/>
      </w:numPr>
      <w:spacing w:line="300" w:lineRule="exact"/>
      <w:contextualSpacing/>
    </w:pPr>
    <w:rPr>
      <w:rFonts w:asciiTheme="minorHAnsi" w:eastAsiaTheme="minorEastAsia" w:hAnsiTheme="minorHAnsi" w:cstheme="minorBidi"/>
      <w:kern w:val="2"/>
      <w:sz w:val="21"/>
      <w:szCs w:val="22"/>
    </w:rPr>
  </w:style>
  <w:style w:type="paragraph" w:styleId="affd">
    <w:name w:val="List"/>
    <w:basedOn w:val="a3"/>
    <w:unhideWhenUsed/>
    <w:qFormat/>
    <w:pPr>
      <w:widowControl/>
      <w:spacing w:line="300" w:lineRule="exact"/>
      <w:ind w:left="200" w:hangingChars="200" w:hanging="200"/>
      <w:contextualSpacing/>
    </w:pPr>
    <w:rPr>
      <w:rFonts w:asciiTheme="minorHAnsi" w:eastAsiaTheme="minorEastAsia" w:hAnsiTheme="minorHAnsi" w:cstheme="minorBidi"/>
      <w:kern w:val="2"/>
      <w:sz w:val="21"/>
      <w:szCs w:val="22"/>
    </w:rPr>
  </w:style>
  <w:style w:type="paragraph" w:styleId="affe">
    <w:name w:val="footnote text"/>
    <w:basedOn w:val="a3"/>
    <w:link w:val="18"/>
    <w:qFormat/>
    <w:pPr>
      <w:snapToGrid w:val="0"/>
      <w:jc w:val="left"/>
    </w:pPr>
  </w:style>
  <w:style w:type="paragraph" w:styleId="TOC6">
    <w:name w:val="toc 6"/>
    <w:basedOn w:val="a3"/>
    <w:next w:val="a3"/>
    <w:uiPriority w:val="39"/>
    <w:unhideWhenUsed/>
    <w:qFormat/>
    <w:pPr>
      <w:wordWrap w:val="0"/>
      <w:autoSpaceDE w:val="0"/>
      <w:autoSpaceDN w:val="0"/>
      <w:ind w:left="1200"/>
      <w:jc w:val="left"/>
    </w:pPr>
    <w:rPr>
      <w:rFonts w:asciiTheme="minorHAnsi" w:eastAsia="MS Gothic" w:hAnsiTheme="minorHAnsi"/>
      <w:color w:val="000000"/>
      <w:kern w:val="2"/>
      <w:lang w:eastAsia="ko-KR"/>
    </w:rPr>
  </w:style>
  <w:style w:type="paragraph" w:styleId="55">
    <w:name w:val="List 5"/>
    <w:basedOn w:val="a3"/>
    <w:uiPriority w:val="99"/>
    <w:unhideWhenUsed/>
    <w:qFormat/>
    <w:pPr>
      <w:widowControl/>
      <w:spacing w:line="300" w:lineRule="exact"/>
      <w:ind w:leftChars="800" w:left="100" w:hangingChars="200" w:hanging="200"/>
      <w:contextualSpacing/>
    </w:pPr>
    <w:rPr>
      <w:rFonts w:asciiTheme="minorHAnsi" w:eastAsiaTheme="minorEastAsia" w:hAnsiTheme="minorHAnsi" w:cstheme="minorBidi"/>
      <w:kern w:val="2"/>
      <w:sz w:val="21"/>
      <w:szCs w:val="22"/>
    </w:rPr>
  </w:style>
  <w:style w:type="paragraph" w:styleId="36">
    <w:name w:val="Body Text Indent 3"/>
    <w:basedOn w:val="a3"/>
    <w:link w:val="37"/>
    <w:uiPriority w:val="99"/>
    <w:qFormat/>
    <w:pPr>
      <w:spacing w:line="300" w:lineRule="auto"/>
      <w:ind w:rightChars="-341" w:right="-341" w:firstLineChars="200" w:firstLine="420"/>
    </w:pPr>
    <w:rPr>
      <w:kern w:val="2"/>
      <w:sz w:val="21"/>
      <w:szCs w:val="20"/>
    </w:rPr>
  </w:style>
  <w:style w:type="paragraph" w:styleId="71">
    <w:name w:val="index 7"/>
    <w:basedOn w:val="a3"/>
    <w:next w:val="a3"/>
    <w:uiPriority w:val="99"/>
    <w:unhideWhenUsed/>
    <w:qFormat/>
    <w:pPr>
      <w:widowControl/>
      <w:spacing w:line="300" w:lineRule="exact"/>
      <w:ind w:leftChars="1200" w:left="1200" w:firstLine="420"/>
    </w:pPr>
    <w:rPr>
      <w:rFonts w:asciiTheme="minorHAnsi" w:eastAsiaTheme="minorEastAsia" w:hAnsiTheme="minorHAnsi" w:cstheme="minorBidi"/>
      <w:kern w:val="2"/>
      <w:sz w:val="21"/>
      <w:szCs w:val="22"/>
    </w:rPr>
  </w:style>
  <w:style w:type="paragraph" w:styleId="91">
    <w:name w:val="index 9"/>
    <w:basedOn w:val="a3"/>
    <w:next w:val="a3"/>
    <w:uiPriority w:val="99"/>
    <w:unhideWhenUsed/>
    <w:qFormat/>
    <w:pPr>
      <w:widowControl/>
      <w:spacing w:line="300" w:lineRule="exact"/>
      <w:ind w:leftChars="1600" w:left="1600" w:firstLine="420"/>
    </w:pPr>
    <w:rPr>
      <w:rFonts w:asciiTheme="minorHAnsi" w:eastAsiaTheme="minorEastAsia" w:hAnsiTheme="minorHAnsi" w:cstheme="minorBidi"/>
      <w:kern w:val="2"/>
      <w:sz w:val="21"/>
      <w:szCs w:val="22"/>
    </w:rPr>
  </w:style>
  <w:style w:type="paragraph" w:styleId="afff">
    <w:name w:val="table of figures"/>
    <w:basedOn w:val="a3"/>
    <w:next w:val="a3"/>
    <w:unhideWhenUsed/>
    <w:qFormat/>
    <w:pPr>
      <w:spacing w:line="300" w:lineRule="auto"/>
      <w:ind w:leftChars="200" w:left="200" w:hangingChars="200" w:hanging="200"/>
    </w:pPr>
    <w:rPr>
      <w:rFonts w:cstheme="minorBidi"/>
      <w:kern w:val="2"/>
      <w:sz w:val="21"/>
      <w:szCs w:val="22"/>
    </w:rPr>
  </w:style>
  <w:style w:type="paragraph" w:styleId="TOC2">
    <w:name w:val="toc 2"/>
    <w:basedOn w:val="a3"/>
    <w:next w:val="a3"/>
    <w:uiPriority w:val="39"/>
    <w:unhideWhenUsed/>
    <w:qFormat/>
    <w:pPr>
      <w:wordWrap w:val="0"/>
      <w:autoSpaceDE w:val="0"/>
      <w:autoSpaceDN w:val="0"/>
      <w:ind w:left="240"/>
      <w:jc w:val="left"/>
    </w:pPr>
    <w:rPr>
      <w:rFonts w:asciiTheme="minorHAnsi" w:eastAsia="MS Gothic" w:hAnsiTheme="minorHAnsi"/>
      <w:smallCaps/>
      <w:color w:val="000000"/>
      <w:kern w:val="2"/>
      <w:sz w:val="20"/>
      <w:szCs w:val="20"/>
      <w:lang w:eastAsia="ko-KR"/>
    </w:rPr>
  </w:style>
  <w:style w:type="paragraph" w:styleId="TOC9">
    <w:name w:val="toc 9"/>
    <w:basedOn w:val="a3"/>
    <w:next w:val="a3"/>
    <w:uiPriority w:val="39"/>
    <w:unhideWhenUsed/>
    <w:qFormat/>
    <w:pPr>
      <w:wordWrap w:val="0"/>
      <w:autoSpaceDE w:val="0"/>
      <w:autoSpaceDN w:val="0"/>
      <w:ind w:left="1920"/>
      <w:jc w:val="left"/>
    </w:pPr>
    <w:rPr>
      <w:rFonts w:asciiTheme="minorHAnsi" w:eastAsia="MS Gothic" w:hAnsiTheme="minorHAnsi"/>
      <w:color w:val="000000"/>
      <w:kern w:val="2"/>
      <w:lang w:eastAsia="ko-KR"/>
    </w:rPr>
  </w:style>
  <w:style w:type="paragraph" w:styleId="25">
    <w:name w:val="Body Text 2"/>
    <w:basedOn w:val="a3"/>
    <w:link w:val="26"/>
    <w:uiPriority w:val="99"/>
    <w:qFormat/>
    <w:pPr>
      <w:spacing w:after="120" w:line="480" w:lineRule="auto"/>
    </w:pPr>
    <w:rPr>
      <w:kern w:val="2"/>
      <w:sz w:val="21"/>
      <w:szCs w:val="20"/>
    </w:rPr>
  </w:style>
  <w:style w:type="paragraph" w:styleId="44">
    <w:name w:val="List 4"/>
    <w:basedOn w:val="a3"/>
    <w:uiPriority w:val="99"/>
    <w:unhideWhenUsed/>
    <w:qFormat/>
    <w:pPr>
      <w:widowControl/>
      <w:spacing w:line="300" w:lineRule="exact"/>
      <w:ind w:leftChars="600" w:left="100" w:hangingChars="200" w:hanging="200"/>
      <w:contextualSpacing/>
    </w:pPr>
    <w:rPr>
      <w:rFonts w:asciiTheme="minorHAnsi" w:eastAsiaTheme="minorEastAsia" w:hAnsiTheme="minorHAnsi" w:cstheme="minorBidi"/>
      <w:kern w:val="2"/>
      <w:sz w:val="21"/>
      <w:szCs w:val="22"/>
    </w:rPr>
  </w:style>
  <w:style w:type="paragraph" w:styleId="27">
    <w:name w:val="List Continue 2"/>
    <w:basedOn w:val="a3"/>
    <w:uiPriority w:val="99"/>
    <w:unhideWhenUsed/>
    <w:qFormat/>
    <w:pPr>
      <w:widowControl/>
      <w:spacing w:after="120" w:line="300" w:lineRule="exact"/>
      <w:ind w:leftChars="400" w:left="840" w:firstLine="420"/>
      <w:contextualSpacing/>
    </w:pPr>
    <w:rPr>
      <w:rFonts w:asciiTheme="minorHAnsi" w:eastAsiaTheme="minorEastAsia" w:hAnsiTheme="minorHAnsi" w:cstheme="minorBidi"/>
      <w:kern w:val="2"/>
      <w:sz w:val="21"/>
      <w:szCs w:val="22"/>
    </w:rPr>
  </w:style>
  <w:style w:type="paragraph" w:styleId="afff0">
    <w:name w:val="Message Header"/>
    <w:basedOn w:val="a3"/>
    <w:link w:val="afff1"/>
    <w:uiPriority w:val="99"/>
    <w:unhideWhenUsed/>
    <w:qFormat/>
    <w:pPr>
      <w:widowControl/>
      <w:pBdr>
        <w:top w:val="single" w:sz="6" w:space="1" w:color="auto"/>
        <w:left w:val="single" w:sz="6" w:space="1" w:color="auto"/>
        <w:bottom w:val="single" w:sz="6" w:space="1" w:color="auto"/>
        <w:right w:val="single" w:sz="6" w:space="1" w:color="auto"/>
      </w:pBdr>
      <w:shd w:val="pct20" w:color="auto" w:fill="auto"/>
      <w:spacing w:line="300" w:lineRule="exact"/>
      <w:ind w:leftChars="500" w:left="1080" w:hangingChars="500" w:hanging="1080"/>
    </w:pPr>
    <w:rPr>
      <w:rFonts w:asciiTheme="majorHAnsi" w:eastAsiaTheme="majorEastAsia" w:hAnsiTheme="majorHAnsi" w:cstheme="majorBidi"/>
      <w:kern w:val="2"/>
      <w:sz w:val="24"/>
      <w:szCs w:val="24"/>
    </w:rPr>
  </w:style>
  <w:style w:type="paragraph" w:styleId="HTML1">
    <w:name w:val="HTML Preformatted"/>
    <w:basedOn w:val="a3"/>
    <w:link w:val="HTML2"/>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afff2">
    <w:name w:val="Normal (Web)"/>
    <w:basedOn w:val="a3"/>
    <w:uiPriority w:val="99"/>
    <w:qFormat/>
    <w:pPr>
      <w:widowControl/>
      <w:spacing w:before="100" w:beforeAutospacing="1" w:after="100" w:afterAutospacing="1" w:line="360" w:lineRule="auto"/>
      <w:jc w:val="left"/>
    </w:pPr>
    <w:rPr>
      <w:rFonts w:ascii="宋体" w:hAnsi="宋体" w:cs="宋体"/>
      <w:color w:val="000000"/>
      <w:sz w:val="24"/>
      <w:szCs w:val="24"/>
    </w:rPr>
  </w:style>
  <w:style w:type="paragraph" w:styleId="38">
    <w:name w:val="List Continue 3"/>
    <w:basedOn w:val="a3"/>
    <w:uiPriority w:val="99"/>
    <w:unhideWhenUsed/>
    <w:qFormat/>
    <w:pPr>
      <w:widowControl/>
      <w:spacing w:after="120" w:line="300" w:lineRule="exact"/>
      <w:ind w:leftChars="600" w:left="1260" w:firstLine="420"/>
      <w:contextualSpacing/>
    </w:pPr>
    <w:rPr>
      <w:rFonts w:asciiTheme="minorHAnsi" w:eastAsiaTheme="minorEastAsia" w:hAnsiTheme="minorHAnsi" w:cstheme="minorBidi"/>
      <w:kern w:val="2"/>
      <w:sz w:val="21"/>
      <w:szCs w:val="22"/>
    </w:rPr>
  </w:style>
  <w:style w:type="paragraph" w:styleId="28">
    <w:name w:val="index 2"/>
    <w:basedOn w:val="a3"/>
    <w:next w:val="a3"/>
    <w:uiPriority w:val="99"/>
    <w:unhideWhenUsed/>
    <w:qFormat/>
    <w:pPr>
      <w:widowControl/>
      <w:spacing w:line="300" w:lineRule="exact"/>
      <w:ind w:leftChars="200" w:left="200" w:firstLine="420"/>
    </w:pPr>
    <w:rPr>
      <w:rFonts w:asciiTheme="minorHAnsi" w:eastAsiaTheme="minorEastAsia" w:hAnsiTheme="minorHAnsi" w:cstheme="minorBidi"/>
      <w:kern w:val="2"/>
      <w:sz w:val="21"/>
      <w:szCs w:val="22"/>
    </w:rPr>
  </w:style>
  <w:style w:type="paragraph" w:styleId="afff3">
    <w:name w:val="Title"/>
    <w:basedOn w:val="a3"/>
    <w:next w:val="a3"/>
    <w:link w:val="19"/>
    <w:uiPriority w:val="10"/>
    <w:qFormat/>
    <w:pPr>
      <w:spacing w:before="240" w:after="60"/>
      <w:jc w:val="center"/>
      <w:outlineLvl w:val="0"/>
    </w:pPr>
    <w:rPr>
      <w:rFonts w:ascii="Cambria" w:hAnsi="Cambria"/>
      <w:b/>
      <w:bCs/>
      <w:sz w:val="32"/>
      <w:szCs w:val="32"/>
    </w:rPr>
  </w:style>
  <w:style w:type="paragraph" w:styleId="afff4">
    <w:name w:val="annotation subject"/>
    <w:basedOn w:val="af4"/>
    <w:next w:val="af4"/>
    <w:link w:val="1a"/>
    <w:uiPriority w:val="99"/>
    <w:qFormat/>
    <w:pPr>
      <w:jc w:val="left"/>
    </w:pPr>
    <w:rPr>
      <w:b/>
      <w:bCs/>
      <w:sz w:val="21"/>
      <w:szCs w:val="24"/>
    </w:rPr>
  </w:style>
  <w:style w:type="paragraph" w:styleId="afff5">
    <w:name w:val="Body Text First Indent"/>
    <w:basedOn w:val="af9"/>
    <w:link w:val="afff6"/>
    <w:uiPriority w:val="99"/>
    <w:unhideWhenUsed/>
    <w:qFormat/>
    <w:pPr>
      <w:widowControl/>
      <w:spacing w:line="300" w:lineRule="exact"/>
      <w:ind w:firstLineChars="100" w:firstLine="100"/>
    </w:pPr>
    <w:rPr>
      <w:rFonts w:asciiTheme="minorHAnsi" w:eastAsiaTheme="minorEastAsia" w:hAnsiTheme="minorHAnsi" w:cstheme="minorBidi"/>
      <w:kern w:val="2"/>
      <w:sz w:val="21"/>
      <w:szCs w:val="22"/>
    </w:rPr>
  </w:style>
  <w:style w:type="paragraph" w:styleId="29">
    <w:name w:val="Body Text First Indent 2"/>
    <w:basedOn w:val="afa"/>
    <w:link w:val="2a"/>
    <w:uiPriority w:val="99"/>
    <w:unhideWhenUsed/>
    <w:qFormat/>
    <w:pPr>
      <w:widowControl/>
      <w:spacing w:after="120" w:line="300" w:lineRule="exact"/>
      <w:ind w:leftChars="200" w:left="420" w:firstLineChars="200" w:firstLine="200"/>
    </w:pPr>
    <w:rPr>
      <w:rFonts w:asciiTheme="minorHAnsi" w:eastAsiaTheme="minorEastAsia" w:hAnsiTheme="minorHAnsi" w:cstheme="minorBidi"/>
      <w:szCs w:val="22"/>
    </w:rPr>
  </w:style>
  <w:style w:type="table" w:styleId="afff7">
    <w:name w:val="Table Grid"/>
    <w:basedOn w:val="a5"/>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b">
    <w:name w:val="Table Classic 1"/>
    <w:basedOn w:val="a5"/>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1c">
    <w:name w:val="Table Simple 1"/>
    <w:basedOn w:val="a5"/>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39">
    <w:name w:val="Table Simple 3"/>
    <w:basedOn w:val="a5"/>
    <w:uiPriority w:val="99"/>
    <w:unhideWhenUsed/>
    <w:qFormat/>
    <w:pPr>
      <w:widowControl w:val="0"/>
      <w:spacing w:line="360" w:lineRule="auto"/>
      <w:jc w:val="both"/>
    </w:pPr>
    <w:rPr>
      <w:kern w:val="2"/>
      <w:sz w:val="21"/>
      <w:szCs w:val="22"/>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3a">
    <w:name w:val="Table List 3"/>
    <w:basedOn w:val="a5"/>
    <w:uiPriority w:val="99"/>
    <w:unhideWhenUsed/>
    <w:qFormat/>
    <w:pPr>
      <w:widowControl w:val="0"/>
      <w:jc w:val="both"/>
    </w:pPr>
    <w:rPr>
      <w:kern w:val="2"/>
      <w:sz w:val="21"/>
      <w:szCs w:val="21"/>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afff8">
    <w:name w:val="Table Professional"/>
    <w:basedOn w:val="a5"/>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afff9">
    <w:name w:val="Light Shading"/>
    <w:basedOn w:val="a5"/>
    <w:uiPriority w:val="60"/>
    <w:unhideWhenUsed/>
    <w:qFormat/>
    <w:pPr>
      <w:spacing w:line="300" w:lineRule="exact"/>
      <w:ind w:firstLine="420"/>
      <w:jc w:val="both"/>
    </w:pPr>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5"/>
    <w:uiPriority w:val="60"/>
    <w:unhideWhenUsed/>
    <w:qFormat/>
    <w:pPr>
      <w:spacing w:line="300" w:lineRule="exact"/>
      <w:ind w:firstLine="420"/>
      <w:jc w:val="both"/>
    </w:pPr>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fffa">
    <w:name w:val="Light List"/>
    <w:basedOn w:val="a5"/>
    <w:uiPriority w:val="61"/>
    <w:unhideWhenUsed/>
    <w:qFormat/>
    <w:pPr>
      <w:spacing w:line="300" w:lineRule="exact"/>
      <w:ind w:firstLine="420"/>
      <w:jc w:val="both"/>
    </w:p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5"/>
    <w:uiPriority w:val="61"/>
    <w:unhideWhenUsed/>
    <w:qFormat/>
    <w:pPr>
      <w:spacing w:line="300" w:lineRule="exact"/>
      <w:ind w:firstLine="420"/>
      <w:jc w:val="both"/>
    </w:p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fffb">
    <w:name w:val="Light Grid"/>
    <w:basedOn w:val="a5"/>
    <w:uiPriority w:val="62"/>
    <w:unhideWhenUsed/>
    <w:qFormat/>
    <w:pPr>
      <w:spacing w:line="300" w:lineRule="exact"/>
      <w:ind w:firstLine="420"/>
      <w:jc w:val="both"/>
    </w:p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5"/>
    <w:uiPriority w:val="62"/>
    <w:unhideWhenUsed/>
    <w:qFormat/>
    <w:pPr>
      <w:spacing w:line="300" w:lineRule="exact"/>
      <w:ind w:firstLine="420"/>
      <w:jc w:val="both"/>
    </w:p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1d">
    <w:name w:val="Medium Shading 1"/>
    <w:basedOn w:val="a5"/>
    <w:uiPriority w:val="63"/>
    <w:unhideWhenUsed/>
    <w:qFormat/>
    <w:pPr>
      <w:spacing w:line="300" w:lineRule="exact"/>
      <w:ind w:firstLine="420"/>
      <w:jc w:val="both"/>
    </w:p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5"/>
    <w:uiPriority w:val="63"/>
    <w:unhideWhenUsed/>
    <w:qFormat/>
    <w:pPr>
      <w:spacing w:line="300" w:lineRule="exact"/>
      <w:ind w:firstLine="420"/>
      <w:jc w:val="both"/>
    </w:pPr>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2b">
    <w:name w:val="Medium Shading 2"/>
    <w:basedOn w:val="a5"/>
    <w:uiPriority w:val="64"/>
    <w:unhideWhenUsed/>
    <w:qFormat/>
    <w:pPr>
      <w:spacing w:line="300" w:lineRule="exact"/>
      <w:ind w:firstLine="420"/>
      <w:jc w:val="both"/>
    </w:p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5"/>
    <w:uiPriority w:val="64"/>
    <w:unhideWhenUsed/>
    <w:qFormat/>
    <w:pPr>
      <w:spacing w:line="300" w:lineRule="exact"/>
      <w:ind w:firstLine="420"/>
      <w:jc w:val="both"/>
    </w:p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e">
    <w:name w:val="Medium List 1"/>
    <w:basedOn w:val="a5"/>
    <w:uiPriority w:val="65"/>
    <w:unhideWhenUsed/>
    <w:qFormat/>
    <w:pPr>
      <w:spacing w:line="300" w:lineRule="exact"/>
      <w:ind w:firstLine="420"/>
      <w:jc w:val="both"/>
    </w:pPr>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5"/>
    <w:uiPriority w:val="65"/>
    <w:unhideWhenUsed/>
    <w:qFormat/>
    <w:pPr>
      <w:spacing w:line="300" w:lineRule="exact"/>
      <w:ind w:firstLine="420"/>
      <w:jc w:val="both"/>
    </w:pPr>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2c">
    <w:name w:val="Medium List 2"/>
    <w:basedOn w:val="a5"/>
    <w:uiPriority w:val="66"/>
    <w:unhideWhenUsed/>
    <w:qFormat/>
    <w:pPr>
      <w:spacing w:line="300" w:lineRule="exact"/>
      <w:ind w:firstLine="420"/>
      <w:jc w:val="both"/>
    </w:pPr>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f">
    <w:name w:val="Medium Grid 1"/>
    <w:basedOn w:val="a5"/>
    <w:uiPriority w:val="67"/>
    <w:unhideWhenUsed/>
    <w:qFormat/>
    <w:pPr>
      <w:spacing w:line="300" w:lineRule="exact"/>
      <w:ind w:firstLine="420"/>
      <w:jc w:val="both"/>
    </w:p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d">
    <w:name w:val="Medium Grid 2"/>
    <w:basedOn w:val="a5"/>
    <w:uiPriority w:val="68"/>
    <w:unhideWhenUsed/>
    <w:qFormat/>
    <w:pPr>
      <w:spacing w:line="300" w:lineRule="exact"/>
      <w:ind w:firstLine="420"/>
      <w:jc w:val="both"/>
    </w:pPr>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3b">
    <w:name w:val="Medium Grid 3"/>
    <w:basedOn w:val="a5"/>
    <w:uiPriority w:val="69"/>
    <w:unhideWhenUsed/>
    <w:qFormat/>
    <w:pPr>
      <w:spacing w:line="300" w:lineRule="exact"/>
      <w:ind w:firstLine="420"/>
      <w:jc w:val="both"/>
    </w:p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afffc">
    <w:name w:val="Dark List"/>
    <w:basedOn w:val="a5"/>
    <w:uiPriority w:val="70"/>
    <w:unhideWhenUsed/>
    <w:qFormat/>
    <w:pPr>
      <w:spacing w:line="300" w:lineRule="exact"/>
      <w:ind w:firstLine="420"/>
      <w:jc w:val="both"/>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afffd">
    <w:name w:val="Colorful Shading"/>
    <w:basedOn w:val="a5"/>
    <w:uiPriority w:val="71"/>
    <w:unhideWhenUsed/>
    <w:qFormat/>
    <w:pPr>
      <w:spacing w:line="300" w:lineRule="exact"/>
      <w:ind w:firstLine="420"/>
      <w:jc w:val="both"/>
    </w:pPr>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afffe">
    <w:name w:val="Colorful List"/>
    <w:basedOn w:val="a5"/>
    <w:uiPriority w:val="72"/>
    <w:unhideWhenUsed/>
    <w:qFormat/>
    <w:pPr>
      <w:spacing w:line="300" w:lineRule="exact"/>
      <w:ind w:firstLine="420"/>
      <w:jc w:val="both"/>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affff">
    <w:name w:val="Colorful Grid"/>
    <w:basedOn w:val="a5"/>
    <w:uiPriority w:val="73"/>
    <w:unhideWhenUsed/>
    <w:qFormat/>
    <w:pPr>
      <w:spacing w:line="300" w:lineRule="exact"/>
      <w:ind w:firstLine="420"/>
      <w:jc w:val="both"/>
    </w:pPr>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affff0">
    <w:name w:val="Strong"/>
    <w:basedOn w:val="a4"/>
    <w:uiPriority w:val="22"/>
    <w:qFormat/>
    <w:rPr>
      <w:b/>
      <w:bCs/>
    </w:rPr>
  </w:style>
  <w:style w:type="character" w:styleId="affff1">
    <w:name w:val="endnote reference"/>
    <w:basedOn w:val="a4"/>
    <w:uiPriority w:val="99"/>
    <w:qFormat/>
    <w:rPr>
      <w:vertAlign w:val="superscript"/>
    </w:rPr>
  </w:style>
  <w:style w:type="character" w:styleId="affff2">
    <w:name w:val="page number"/>
    <w:basedOn w:val="a4"/>
    <w:qFormat/>
  </w:style>
  <w:style w:type="character" w:styleId="affff3">
    <w:name w:val="FollowedHyperlink"/>
    <w:basedOn w:val="a4"/>
    <w:uiPriority w:val="99"/>
    <w:unhideWhenUsed/>
    <w:qFormat/>
    <w:rPr>
      <w:color w:val="800080" w:themeColor="followedHyperlink"/>
      <w:u w:val="single"/>
    </w:rPr>
  </w:style>
  <w:style w:type="character" w:styleId="affff4">
    <w:name w:val="Emphasis"/>
    <w:basedOn w:val="a4"/>
    <w:uiPriority w:val="20"/>
    <w:qFormat/>
    <w:rPr>
      <w:i/>
      <w:iCs/>
    </w:rPr>
  </w:style>
  <w:style w:type="character" w:styleId="affff5">
    <w:name w:val="line number"/>
    <w:basedOn w:val="a4"/>
    <w:uiPriority w:val="99"/>
    <w:unhideWhenUsed/>
    <w:qFormat/>
  </w:style>
  <w:style w:type="character" w:styleId="HTML3">
    <w:name w:val="HTML Definition"/>
    <w:basedOn w:val="a4"/>
    <w:uiPriority w:val="99"/>
    <w:unhideWhenUsed/>
    <w:qFormat/>
    <w:rPr>
      <w:i/>
      <w:iCs/>
    </w:rPr>
  </w:style>
  <w:style w:type="character" w:styleId="HTML4">
    <w:name w:val="HTML Typewriter"/>
    <w:basedOn w:val="a4"/>
    <w:uiPriority w:val="99"/>
    <w:unhideWhenUsed/>
    <w:qFormat/>
    <w:rPr>
      <w:rFonts w:ascii="Courier New" w:hAnsi="Courier New" w:cs="Courier New"/>
      <w:sz w:val="20"/>
      <w:szCs w:val="20"/>
    </w:rPr>
  </w:style>
  <w:style w:type="character" w:styleId="HTML5">
    <w:name w:val="HTML Acronym"/>
    <w:basedOn w:val="a4"/>
    <w:uiPriority w:val="99"/>
    <w:unhideWhenUsed/>
    <w:qFormat/>
  </w:style>
  <w:style w:type="character" w:styleId="HTML6">
    <w:name w:val="HTML Variable"/>
    <w:basedOn w:val="a4"/>
    <w:uiPriority w:val="99"/>
    <w:unhideWhenUsed/>
    <w:qFormat/>
    <w:rPr>
      <w:i/>
      <w:iCs/>
    </w:rPr>
  </w:style>
  <w:style w:type="character" w:styleId="affff6">
    <w:name w:val="Hyperlink"/>
    <w:basedOn w:val="a4"/>
    <w:uiPriority w:val="99"/>
    <w:qFormat/>
    <w:rPr>
      <w:color w:val="0000FF"/>
      <w:u w:val="single"/>
    </w:rPr>
  </w:style>
  <w:style w:type="character" w:styleId="HTML7">
    <w:name w:val="HTML Code"/>
    <w:basedOn w:val="a4"/>
    <w:unhideWhenUsed/>
    <w:qFormat/>
    <w:rPr>
      <w:rFonts w:ascii="Courier New" w:hAnsi="Courier New" w:cs="Courier New"/>
      <w:sz w:val="20"/>
      <w:szCs w:val="20"/>
    </w:rPr>
  </w:style>
  <w:style w:type="character" w:styleId="affff7">
    <w:name w:val="annotation reference"/>
    <w:basedOn w:val="a4"/>
    <w:uiPriority w:val="99"/>
    <w:qFormat/>
    <w:rPr>
      <w:sz w:val="21"/>
      <w:szCs w:val="21"/>
    </w:rPr>
  </w:style>
  <w:style w:type="character" w:styleId="HTML8">
    <w:name w:val="HTML Cite"/>
    <w:basedOn w:val="a4"/>
    <w:uiPriority w:val="99"/>
    <w:qFormat/>
    <w:rPr>
      <w:i/>
      <w:iCs/>
    </w:rPr>
  </w:style>
  <w:style w:type="character" w:styleId="affff8">
    <w:name w:val="footnote reference"/>
    <w:basedOn w:val="a4"/>
    <w:uiPriority w:val="99"/>
    <w:qFormat/>
    <w:rPr>
      <w:vertAlign w:val="superscript"/>
    </w:rPr>
  </w:style>
  <w:style w:type="character" w:styleId="HTML9">
    <w:name w:val="HTML Keyboard"/>
    <w:basedOn w:val="a4"/>
    <w:uiPriority w:val="99"/>
    <w:unhideWhenUsed/>
    <w:qFormat/>
    <w:rPr>
      <w:rFonts w:ascii="Courier New" w:hAnsi="Courier New" w:cs="Courier New"/>
      <w:sz w:val="20"/>
      <w:szCs w:val="20"/>
    </w:rPr>
  </w:style>
  <w:style w:type="character" w:styleId="HTMLa">
    <w:name w:val="HTML Sample"/>
    <w:basedOn w:val="a4"/>
    <w:uiPriority w:val="99"/>
    <w:unhideWhenUsed/>
    <w:qFormat/>
    <w:rPr>
      <w:rFonts w:ascii="Courier New" w:hAnsi="Courier New" w:cs="Courier New"/>
    </w:rPr>
  </w:style>
  <w:style w:type="character" w:customStyle="1" w:styleId="110">
    <w:name w:val="标题 1 字符1"/>
    <w:basedOn w:val="a4"/>
    <w:link w:val="11"/>
    <w:qFormat/>
    <w:rPr>
      <w:rFonts w:eastAsia="宋体"/>
      <w:b/>
      <w:bCs/>
      <w:kern w:val="2"/>
      <w:sz w:val="21"/>
      <w:szCs w:val="24"/>
      <w:lang w:val="en-US" w:eastAsia="zh-CN" w:bidi="ar-SA"/>
    </w:rPr>
  </w:style>
  <w:style w:type="character" w:customStyle="1" w:styleId="210">
    <w:name w:val="标题 2 字符1"/>
    <w:basedOn w:val="a4"/>
    <w:link w:val="21"/>
    <w:qFormat/>
    <w:rPr>
      <w:rFonts w:ascii="Franklin Gothic Medium" w:eastAsia="宋体" w:hAnsi="Franklin Gothic Medium"/>
      <w:b/>
      <w:sz w:val="40"/>
      <w:szCs w:val="36"/>
      <w:lang w:val="en-US" w:eastAsia="zh-CN" w:bidi="ar-SA"/>
    </w:rPr>
  </w:style>
  <w:style w:type="character" w:customStyle="1" w:styleId="310">
    <w:name w:val="标题 3 字符1"/>
    <w:basedOn w:val="a4"/>
    <w:link w:val="31"/>
    <w:qFormat/>
    <w:rPr>
      <w:rFonts w:eastAsia="宋体"/>
      <w:b/>
      <w:bCs/>
      <w:kern w:val="2"/>
      <w:sz w:val="32"/>
      <w:szCs w:val="32"/>
      <w:lang w:val="en-US" w:eastAsia="zh-CN" w:bidi="ar-SA"/>
    </w:rPr>
  </w:style>
  <w:style w:type="character" w:customStyle="1" w:styleId="410">
    <w:name w:val="标题 4 字符1"/>
    <w:basedOn w:val="a4"/>
    <w:link w:val="41"/>
    <w:uiPriority w:val="9"/>
    <w:qFormat/>
    <w:rPr>
      <w:b/>
      <w:bCs/>
      <w:kern w:val="2"/>
      <w:sz w:val="21"/>
      <w:szCs w:val="28"/>
    </w:rPr>
  </w:style>
  <w:style w:type="character" w:customStyle="1" w:styleId="52">
    <w:name w:val="标题 5 字符"/>
    <w:basedOn w:val="a4"/>
    <w:link w:val="51"/>
    <w:qFormat/>
    <w:locked/>
    <w:rPr>
      <w:sz w:val="18"/>
      <w:szCs w:val="18"/>
      <w:lang w:eastAsia="en-US"/>
    </w:rPr>
  </w:style>
  <w:style w:type="character" w:customStyle="1" w:styleId="60">
    <w:name w:val="标题 6 字符"/>
    <w:basedOn w:val="a4"/>
    <w:link w:val="6"/>
    <w:qFormat/>
    <w:rPr>
      <w:i/>
      <w:iCs/>
      <w:sz w:val="16"/>
      <w:szCs w:val="16"/>
      <w:lang w:eastAsia="en-US"/>
    </w:rPr>
  </w:style>
  <w:style w:type="character" w:customStyle="1" w:styleId="70">
    <w:name w:val="标题 7 字符"/>
    <w:basedOn w:val="a4"/>
    <w:link w:val="7"/>
    <w:qFormat/>
    <w:rPr>
      <w:sz w:val="16"/>
      <w:szCs w:val="16"/>
      <w:lang w:eastAsia="en-US"/>
    </w:rPr>
  </w:style>
  <w:style w:type="character" w:customStyle="1" w:styleId="80">
    <w:name w:val="标题 8 字符"/>
    <w:basedOn w:val="a4"/>
    <w:link w:val="8"/>
    <w:qFormat/>
    <w:rPr>
      <w:kern w:val="2"/>
      <w:sz w:val="21"/>
      <w:szCs w:val="24"/>
      <w:lang w:bidi="ar-SA"/>
    </w:rPr>
  </w:style>
  <w:style w:type="character" w:customStyle="1" w:styleId="90">
    <w:name w:val="标题 9 字符"/>
    <w:basedOn w:val="a4"/>
    <w:link w:val="9"/>
    <w:uiPriority w:val="9"/>
    <w:qFormat/>
    <w:rPr>
      <w:sz w:val="16"/>
      <w:szCs w:val="16"/>
      <w:lang w:eastAsia="en-US"/>
    </w:rPr>
  </w:style>
  <w:style w:type="character" w:customStyle="1" w:styleId="ae">
    <w:name w:val="题注 字符"/>
    <w:link w:val="ad"/>
    <w:uiPriority w:val="35"/>
    <w:qFormat/>
    <w:rPr>
      <w:rFonts w:ascii="Cambria" w:eastAsia="黑体" w:hAnsi="Cambria"/>
      <w:kern w:val="2"/>
    </w:rPr>
  </w:style>
  <w:style w:type="character" w:customStyle="1" w:styleId="af2">
    <w:name w:val="文档结构图 字符"/>
    <w:basedOn w:val="a4"/>
    <w:link w:val="af1"/>
    <w:uiPriority w:val="99"/>
    <w:qFormat/>
    <w:rPr>
      <w:rFonts w:ascii="宋体" w:eastAsia="宋体"/>
      <w:kern w:val="2"/>
      <w:sz w:val="18"/>
      <w:szCs w:val="18"/>
      <w:lang w:val="en-US" w:eastAsia="zh-CN" w:bidi="ar-SA"/>
    </w:rPr>
  </w:style>
  <w:style w:type="character" w:customStyle="1" w:styleId="12">
    <w:name w:val="批注文字 字符1"/>
    <w:basedOn w:val="a4"/>
    <w:link w:val="af4"/>
    <w:uiPriority w:val="99"/>
    <w:qFormat/>
    <w:locked/>
    <w:rPr>
      <w:rFonts w:eastAsia="宋体"/>
      <w:kern w:val="2"/>
      <w:lang w:val="en-US" w:eastAsia="zh-CN" w:bidi="ar-SA"/>
    </w:rPr>
  </w:style>
  <w:style w:type="character" w:customStyle="1" w:styleId="af6">
    <w:name w:val="称呼 字符"/>
    <w:basedOn w:val="a4"/>
    <w:link w:val="af5"/>
    <w:uiPriority w:val="99"/>
    <w:qFormat/>
    <w:rPr>
      <w:rFonts w:ascii="Verdana" w:hAnsi="Verdana"/>
      <w:sz w:val="18"/>
      <w:szCs w:val="18"/>
    </w:rPr>
  </w:style>
  <w:style w:type="character" w:customStyle="1" w:styleId="af8">
    <w:name w:val="结束语 字符"/>
    <w:basedOn w:val="a4"/>
    <w:link w:val="af7"/>
    <w:uiPriority w:val="99"/>
    <w:qFormat/>
    <w:rPr>
      <w:rFonts w:ascii="Verdana" w:hAnsi="Verdana"/>
      <w:sz w:val="18"/>
      <w:szCs w:val="18"/>
    </w:rPr>
  </w:style>
  <w:style w:type="character" w:customStyle="1" w:styleId="13">
    <w:name w:val="正文文本 字符1"/>
    <w:basedOn w:val="a4"/>
    <w:link w:val="af9"/>
    <w:qFormat/>
    <w:locked/>
    <w:rPr>
      <w:sz w:val="18"/>
      <w:szCs w:val="18"/>
    </w:rPr>
  </w:style>
  <w:style w:type="character" w:customStyle="1" w:styleId="afb">
    <w:name w:val="正文文本缩进 字符"/>
    <w:basedOn w:val="a4"/>
    <w:link w:val="afa"/>
    <w:qFormat/>
    <w:rPr>
      <w:rFonts w:ascii="Times New Roman" w:eastAsia="宋体" w:hAnsi="Times New Roman" w:cs="Times New Roman"/>
      <w:kern w:val="2"/>
      <w:sz w:val="21"/>
      <w:szCs w:val="24"/>
    </w:rPr>
  </w:style>
  <w:style w:type="character" w:customStyle="1" w:styleId="aff">
    <w:name w:val="纯文本 字符"/>
    <w:link w:val="afe"/>
    <w:qFormat/>
    <w:rPr>
      <w:rFonts w:ascii="宋体" w:hAnsi="Courier New" w:cs="Courier New"/>
      <w:kern w:val="2"/>
      <w:sz w:val="21"/>
      <w:szCs w:val="21"/>
    </w:rPr>
  </w:style>
  <w:style w:type="character" w:customStyle="1" w:styleId="aff1">
    <w:name w:val="日期 字符"/>
    <w:basedOn w:val="a4"/>
    <w:link w:val="aff0"/>
    <w:uiPriority w:val="99"/>
    <w:qFormat/>
    <w:rPr>
      <w:rFonts w:ascii="Calibri" w:hAnsi="Calibri"/>
    </w:rPr>
  </w:style>
  <w:style w:type="character" w:customStyle="1" w:styleId="24">
    <w:name w:val="正文文本缩进 2 字符"/>
    <w:basedOn w:val="a4"/>
    <w:link w:val="23"/>
    <w:uiPriority w:val="99"/>
    <w:qFormat/>
    <w:rPr>
      <w:rFonts w:ascii="Times New Roman" w:eastAsia="宋体" w:hAnsi="Times New Roman" w:cs="Times New Roman"/>
      <w:sz w:val="18"/>
      <w:szCs w:val="18"/>
    </w:rPr>
  </w:style>
  <w:style w:type="character" w:customStyle="1" w:styleId="aff3">
    <w:name w:val="尾注文本 字符"/>
    <w:link w:val="aff2"/>
    <w:uiPriority w:val="99"/>
    <w:qFormat/>
    <w:rPr>
      <w:sz w:val="18"/>
      <w:szCs w:val="18"/>
    </w:rPr>
  </w:style>
  <w:style w:type="character" w:customStyle="1" w:styleId="14">
    <w:name w:val="批注框文本 字符1"/>
    <w:basedOn w:val="a4"/>
    <w:link w:val="aff4"/>
    <w:uiPriority w:val="99"/>
    <w:qFormat/>
    <w:rPr>
      <w:rFonts w:eastAsia="宋体"/>
      <w:sz w:val="18"/>
      <w:szCs w:val="18"/>
      <w:lang w:val="en-US" w:eastAsia="zh-CN" w:bidi="ar-SA"/>
    </w:rPr>
  </w:style>
  <w:style w:type="character" w:customStyle="1" w:styleId="15">
    <w:name w:val="页脚 字符1"/>
    <w:basedOn w:val="a4"/>
    <w:link w:val="aff5"/>
    <w:uiPriority w:val="99"/>
    <w:qFormat/>
    <w:rPr>
      <w:rFonts w:eastAsia="宋体"/>
      <w:sz w:val="18"/>
      <w:szCs w:val="18"/>
      <w:lang w:val="en-US" w:eastAsia="zh-CN" w:bidi="ar-SA"/>
    </w:rPr>
  </w:style>
  <w:style w:type="character" w:customStyle="1" w:styleId="16">
    <w:name w:val="页眉 字符1"/>
    <w:basedOn w:val="a4"/>
    <w:link w:val="aff7"/>
    <w:uiPriority w:val="99"/>
    <w:qFormat/>
    <w:rPr>
      <w:rFonts w:eastAsia="宋体"/>
      <w:sz w:val="18"/>
      <w:szCs w:val="18"/>
      <w:lang w:val="en-US" w:eastAsia="zh-CN" w:bidi="ar-SA"/>
    </w:rPr>
  </w:style>
  <w:style w:type="character" w:customStyle="1" w:styleId="affc">
    <w:name w:val="副标题 字符"/>
    <w:basedOn w:val="a4"/>
    <w:link w:val="affb"/>
    <w:uiPriority w:val="11"/>
    <w:qFormat/>
    <w:rPr>
      <w:rFonts w:ascii="Cambria" w:hAnsi="Cambria"/>
      <w:b/>
      <w:bCs/>
      <w:kern w:val="28"/>
      <w:sz w:val="32"/>
      <w:szCs w:val="32"/>
      <w:lang w:val="zh-CN" w:eastAsia="zh-CN"/>
    </w:rPr>
  </w:style>
  <w:style w:type="character" w:customStyle="1" w:styleId="18">
    <w:name w:val="脚注文本 字符1"/>
    <w:link w:val="affe"/>
    <w:qFormat/>
    <w:locked/>
    <w:rPr>
      <w:sz w:val="18"/>
      <w:szCs w:val="18"/>
    </w:rPr>
  </w:style>
  <w:style w:type="character" w:customStyle="1" w:styleId="37">
    <w:name w:val="正文文本缩进 3 字符"/>
    <w:basedOn w:val="a4"/>
    <w:link w:val="36"/>
    <w:uiPriority w:val="99"/>
    <w:qFormat/>
    <w:rPr>
      <w:rFonts w:ascii="Times New Roman" w:eastAsia="宋体" w:hAnsi="Times New Roman" w:cs="Times New Roman"/>
      <w:kern w:val="2"/>
      <w:sz w:val="21"/>
    </w:rPr>
  </w:style>
  <w:style w:type="character" w:customStyle="1" w:styleId="26">
    <w:name w:val="正文文本 2 字符"/>
    <w:basedOn w:val="a4"/>
    <w:link w:val="25"/>
    <w:uiPriority w:val="99"/>
    <w:qFormat/>
    <w:rPr>
      <w:kern w:val="2"/>
      <w:sz w:val="21"/>
    </w:rPr>
  </w:style>
  <w:style w:type="character" w:customStyle="1" w:styleId="HTML2">
    <w:name w:val="HTML 预设格式 字符"/>
    <w:link w:val="HTML1"/>
    <w:uiPriority w:val="99"/>
    <w:qFormat/>
    <w:rPr>
      <w:rFonts w:ascii="宋体" w:hAnsi="宋体" w:cs="宋体"/>
      <w:sz w:val="24"/>
      <w:szCs w:val="24"/>
    </w:rPr>
  </w:style>
  <w:style w:type="character" w:customStyle="1" w:styleId="19">
    <w:name w:val="标题 字符1"/>
    <w:link w:val="afff3"/>
    <w:uiPriority w:val="10"/>
    <w:qFormat/>
    <w:rPr>
      <w:rFonts w:ascii="Cambria" w:hAnsi="Cambria"/>
      <w:b/>
      <w:bCs/>
      <w:sz w:val="32"/>
      <w:szCs w:val="32"/>
    </w:rPr>
  </w:style>
  <w:style w:type="character" w:customStyle="1" w:styleId="1a">
    <w:name w:val="批注主题 字符1"/>
    <w:basedOn w:val="80"/>
    <w:link w:val="afff4"/>
    <w:uiPriority w:val="99"/>
    <w:qFormat/>
    <w:rPr>
      <w:rFonts w:eastAsia="宋体"/>
      <w:b/>
      <w:bCs/>
      <w:kern w:val="2"/>
      <w:sz w:val="21"/>
      <w:szCs w:val="24"/>
      <w:lang w:val="en-US" w:eastAsia="zh-CN" w:bidi="ar-SA"/>
    </w:rPr>
  </w:style>
  <w:style w:type="paragraph" w:customStyle="1" w:styleId="CharCharCharCharCharCharChar">
    <w:name w:val="Char Char Char Char Char Char Char"/>
    <w:basedOn w:val="a3"/>
    <w:qFormat/>
    <w:rPr>
      <w:rFonts w:eastAsia="MS Mincho"/>
      <w:kern w:val="2"/>
      <w:sz w:val="21"/>
      <w:szCs w:val="21"/>
    </w:rPr>
  </w:style>
  <w:style w:type="character" w:customStyle="1" w:styleId="co21">
    <w:name w:val="co21"/>
    <w:basedOn w:val="a4"/>
    <w:qFormat/>
    <w:rPr>
      <w:rFonts w:ascii="Verdana" w:hAnsi="Verdana" w:hint="default"/>
      <w:sz w:val="12"/>
      <w:szCs w:val="12"/>
    </w:rPr>
  </w:style>
  <w:style w:type="paragraph" w:customStyle="1" w:styleId="BATitle">
    <w:name w:val="BA_Title"/>
    <w:basedOn w:val="a3"/>
    <w:next w:val="a3"/>
    <w:qFormat/>
    <w:pPr>
      <w:widowControl/>
      <w:spacing w:before="720" w:after="360" w:line="480" w:lineRule="auto"/>
      <w:jc w:val="center"/>
    </w:pPr>
    <w:rPr>
      <w:sz w:val="44"/>
      <w:szCs w:val="20"/>
      <w:lang w:eastAsia="en-US"/>
    </w:rPr>
  </w:style>
  <w:style w:type="paragraph" w:customStyle="1" w:styleId="BCAuthorAddress">
    <w:name w:val="BC_Author_Address"/>
    <w:basedOn w:val="a3"/>
    <w:next w:val="a3"/>
    <w:qFormat/>
    <w:pPr>
      <w:widowControl/>
      <w:spacing w:after="240" w:line="480" w:lineRule="auto"/>
      <w:jc w:val="center"/>
    </w:pPr>
    <w:rPr>
      <w:rFonts w:ascii="Times" w:hAnsi="Times"/>
      <w:sz w:val="24"/>
      <w:szCs w:val="20"/>
      <w:lang w:eastAsia="en-US"/>
    </w:rPr>
  </w:style>
  <w:style w:type="paragraph" w:customStyle="1" w:styleId="TAMainText">
    <w:name w:val="TA_Main_Text"/>
    <w:basedOn w:val="a3"/>
    <w:link w:val="TAMainTextChar"/>
    <w:qFormat/>
    <w:pPr>
      <w:widowControl/>
      <w:spacing w:line="480" w:lineRule="auto"/>
      <w:ind w:firstLine="202"/>
    </w:pPr>
    <w:rPr>
      <w:rFonts w:ascii="Times" w:hAnsi="Times"/>
      <w:sz w:val="24"/>
      <w:szCs w:val="20"/>
      <w:lang w:eastAsia="en-US"/>
    </w:rPr>
  </w:style>
  <w:style w:type="character" w:customStyle="1" w:styleId="TAMainTextChar">
    <w:name w:val="TA_Main_Text Char"/>
    <w:basedOn w:val="a4"/>
    <w:link w:val="TAMainText"/>
    <w:qFormat/>
    <w:rPr>
      <w:rFonts w:ascii="Times" w:eastAsia="宋体" w:hAnsi="Times"/>
      <w:sz w:val="24"/>
      <w:lang w:val="en-US" w:eastAsia="en-US" w:bidi="ar-SA"/>
    </w:rPr>
  </w:style>
  <w:style w:type="paragraph" w:customStyle="1" w:styleId="BDAbstract">
    <w:name w:val="BD_Abstract"/>
    <w:basedOn w:val="a3"/>
    <w:next w:val="TAMainText"/>
    <w:qFormat/>
    <w:pPr>
      <w:widowControl/>
      <w:spacing w:before="360" w:after="360" w:line="480" w:lineRule="auto"/>
    </w:pPr>
    <w:rPr>
      <w:rFonts w:ascii="Times" w:hAnsi="Times"/>
      <w:sz w:val="24"/>
      <w:szCs w:val="20"/>
      <w:lang w:eastAsia="en-US"/>
    </w:rPr>
  </w:style>
  <w:style w:type="paragraph" w:customStyle="1" w:styleId="VCSchemeTitle">
    <w:name w:val="VC_Scheme_Title"/>
    <w:basedOn w:val="a3"/>
    <w:next w:val="a3"/>
    <w:qFormat/>
    <w:pPr>
      <w:widowControl/>
      <w:spacing w:after="200" w:line="480" w:lineRule="auto"/>
    </w:pPr>
    <w:rPr>
      <w:rFonts w:ascii="Times" w:hAnsi="Times"/>
      <w:sz w:val="24"/>
      <w:szCs w:val="20"/>
      <w:lang w:eastAsia="en-US"/>
    </w:rPr>
  </w:style>
  <w:style w:type="paragraph" w:customStyle="1" w:styleId="VAFigureCaption">
    <w:name w:val="VA_Figure_Caption"/>
    <w:basedOn w:val="a3"/>
    <w:next w:val="a3"/>
    <w:qFormat/>
    <w:pPr>
      <w:widowControl/>
      <w:spacing w:after="200" w:line="480" w:lineRule="auto"/>
    </w:pPr>
    <w:rPr>
      <w:rFonts w:ascii="Times" w:hAnsi="Times"/>
      <w:sz w:val="24"/>
      <w:szCs w:val="20"/>
      <w:lang w:eastAsia="en-US"/>
    </w:rPr>
  </w:style>
  <w:style w:type="paragraph" w:customStyle="1" w:styleId="FETableFootnote">
    <w:name w:val="FE_Table_Footnote"/>
    <w:basedOn w:val="a3"/>
    <w:next w:val="a3"/>
    <w:qFormat/>
    <w:pPr>
      <w:widowControl/>
      <w:spacing w:after="200"/>
      <w:ind w:firstLine="187"/>
    </w:pPr>
    <w:rPr>
      <w:rFonts w:ascii="Times" w:hAnsi="Times"/>
      <w:sz w:val="24"/>
      <w:szCs w:val="20"/>
      <w:lang w:eastAsia="en-US"/>
    </w:rPr>
  </w:style>
  <w:style w:type="paragraph" w:customStyle="1" w:styleId="VDTableTitle">
    <w:name w:val="VD_Table_Title"/>
    <w:basedOn w:val="a3"/>
    <w:next w:val="a3"/>
    <w:qFormat/>
    <w:pPr>
      <w:widowControl/>
      <w:spacing w:after="200" w:line="480" w:lineRule="auto"/>
    </w:pPr>
    <w:rPr>
      <w:rFonts w:ascii="Times" w:hAnsi="Times"/>
      <w:sz w:val="24"/>
      <w:szCs w:val="20"/>
      <w:lang w:eastAsia="en-US"/>
    </w:rPr>
  </w:style>
  <w:style w:type="paragraph" w:customStyle="1" w:styleId="TFReferencesSection">
    <w:name w:val="TF_References_Section"/>
    <w:basedOn w:val="a3"/>
    <w:qFormat/>
    <w:pPr>
      <w:widowControl/>
      <w:spacing w:after="200" w:line="480" w:lineRule="auto"/>
      <w:ind w:firstLine="187"/>
    </w:pPr>
    <w:rPr>
      <w:rFonts w:ascii="Times" w:hAnsi="Times"/>
      <w:sz w:val="24"/>
      <w:szCs w:val="20"/>
      <w:lang w:eastAsia="en-US"/>
    </w:rPr>
  </w:style>
  <w:style w:type="character" w:customStyle="1" w:styleId="Char">
    <w:name w:val="Char"/>
    <w:basedOn w:val="a4"/>
    <w:qFormat/>
    <w:rPr>
      <w:rFonts w:eastAsia="宋体"/>
      <w:kern w:val="2"/>
      <w:sz w:val="21"/>
      <w:szCs w:val="24"/>
      <w:lang w:val="en-US" w:eastAsia="zh-CN" w:bidi="ar-SA"/>
    </w:rPr>
  </w:style>
  <w:style w:type="paragraph" w:customStyle="1" w:styleId="xl36">
    <w:name w:val="xl36"/>
    <w:basedOn w:val="a3"/>
    <w:qFormat/>
    <w:pPr>
      <w:widowControl/>
      <w:spacing w:before="100" w:beforeAutospacing="1" w:after="100" w:afterAutospacing="1"/>
      <w:jc w:val="center"/>
    </w:pPr>
    <w:rPr>
      <w:sz w:val="21"/>
      <w:szCs w:val="21"/>
    </w:rPr>
  </w:style>
  <w:style w:type="character" w:customStyle="1" w:styleId="djen2">
    <w:name w:val="djen2"/>
    <w:basedOn w:val="a4"/>
    <w:qFormat/>
    <w:rPr>
      <w:color w:val="3476CD"/>
    </w:rPr>
  </w:style>
  <w:style w:type="character" w:customStyle="1" w:styleId="medblacktext1">
    <w:name w:val="medblacktext1"/>
    <w:basedOn w:val="a4"/>
    <w:qFormat/>
    <w:rPr>
      <w:rFonts w:ascii="Arial" w:hAnsi="Arial" w:cs="Arial" w:hint="default"/>
      <w:color w:val="000000"/>
      <w:sz w:val="18"/>
      <w:szCs w:val="18"/>
    </w:rPr>
  </w:style>
  <w:style w:type="character" w:customStyle="1" w:styleId="datatitle1">
    <w:name w:val="datatitle1"/>
    <w:basedOn w:val="a4"/>
    <w:qFormat/>
    <w:rPr>
      <w:b/>
      <w:bCs/>
      <w:color w:val="10619F"/>
      <w:sz w:val="21"/>
      <w:szCs w:val="21"/>
    </w:rPr>
  </w:style>
  <w:style w:type="character" w:customStyle="1" w:styleId="textbold1">
    <w:name w:val="textbold1"/>
    <w:basedOn w:val="a4"/>
    <w:qFormat/>
    <w:rPr>
      <w:rFonts w:ascii="Verdana" w:hAnsi="Verdana" w:hint="default"/>
      <w:b/>
      <w:bCs/>
      <w:sz w:val="17"/>
      <w:szCs w:val="17"/>
    </w:rPr>
  </w:style>
  <w:style w:type="character" w:customStyle="1" w:styleId="hit">
    <w:name w:val="hit"/>
    <w:basedOn w:val="a4"/>
    <w:qFormat/>
  </w:style>
  <w:style w:type="character" w:customStyle="1" w:styleId="bf">
    <w:name w:val="bf"/>
    <w:basedOn w:val="a4"/>
    <w:qFormat/>
  </w:style>
  <w:style w:type="paragraph" w:customStyle="1" w:styleId="BBAuthorName">
    <w:name w:val="BB_Author_Name"/>
    <w:basedOn w:val="a3"/>
    <w:next w:val="BCAuthorAddress"/>
    <w:qFormat/>
    <w:pPr>
      <w:spacing w:after="240" w:line="480" w:lineRule="auto"/>
      <w:jc w:val="center"/>
    </w:pPr>
    <w:rPr>
      <w:i/>
      <w:kern w:val="2"/>
      <w:sz w:val="21"/>
      <w:szCs w:val="24"/>
    </w:rPr>
  </w:style>
  <w:style w:type="character" w:styleId="affff9">
    <w:name w:val="Placeholder Text"/>
    <w:basedOn w:val="a4"/>
    <w:uiPriority w:val="99"/>
    <w:semiHidden/>
    <w:qFormat/>
    <w:rPr>
      <w:color w:val="808080"/>
    </w:rPr>
  </w:style>
  <w:style w:type="character" w:customStyle="1" w:styleId="shorttext1">
    <w:name w:val="short_text1"/>
    <w:basedOn w:val="a4"/>
    <w:qFormat/>
    <w:rPr>
      <w:sz w:val="29"/>
      <w:szCs w:val="29"/>
    </w:rPr>
  </w:style>
  <w:style w:type="paragraph" w:styleId="affffa">
    <w:name w:val="List Paragraph"/>
    <w:basedOn w:val="a3"/>
    <w:link w:val="affffb"/>
    <w:uiPriority w:val="34"/>
    <w:qFormat/>
    <w:pPr>
      <w:ind w:firstLineChars="200" w:firstLine="420"/>
    </w:pPr>
    <w:rPr>
      <w:kern w:val="2"/>
      <w:sz w:val="21"/>
      <w:szCs w:val="24"/>
    </w:rPr>
  </w:style>
  <w:style w:type="character" w:customStyle="1" w:styleId="affffb">
    <w:name w:val="列表段落 字符"/>
    <w:basedOn w:val="a4"/>
    <w:link w:val="affffa"/>
    <w:uiPriority w:val="34"/>
    <w:qFormat/>
    <w:rPr>
      <w:kern w:val="2"/>
      <w:sz w:val="21"/>
      <w:szCs w:val="24"/>
    </w:rPr>
  </w:style>
  <w:style w:type="character" w:customStyle="1" w:styleId="gsa1">
    <w:name w:val="gs_a1"/>
    <w:basedOn w:val="a4"/>
    <w:qFormat/>
    <w:rPr>
      <w:color w:val="008000"/>
    </w:rPr>
  </w:style>
  <w:style w:type="character" w:customStyle="1" w:styleId="mediumtext1">
    <w:name w:val="medium_text1"/>
    <w:basedOn w:val="a4"/>
    <w:qFormat/>
    <w:rPr>
      <w:sz w:val="16"/>
      <w:szCs w:val="16"/>
    </w:rPr>
  </w:style>
  <w:style w:type="character" w:customStyle="1" w:styleId="webdict1">
    <w:name w:val="webdict1"/>
    <w:basedOn w:val="a4"/>
    <w:qFormat/>
    <w:rPr>
      <w:b/>
      <w:bCs/>
    </w:rPr>
  </w:style>
  <w:style w:type="character" w:customStyle="1" w:styleId="shorttext">
    <w:name w:val="short_text"/>
    <w:basedOn w:val="a4"/>
    <w:qFormat/>
  </w:style>
  <w:style w:type="paragraph" w:customStyle="1" w:styleId="tgt1">
    <w:name w:val="tgt1"/>
    <w:basedOn w:val="a3"/>
    <w:qFormat/>
    <w:pPr>
      <w:widowControl/>
      <w:spacing w:after="150"/>
      <w:jc w:val="left"/>
    </w:pPr>
    <w:rPr>
      <w:rFonts w:ascii="宋体" w:hAnsi="宋体" w:cs="宋体"/>
      <w:sz w:val="24"/>
      <w:szCs w:val="24"/>
    </w:rPr>
  </w:style>
  <w:style w:type="paragraph" w:customStyle="1" w:styleId="p0">
    <w:name w:val="p0"/>
    <w:basedOn w:val="a3"/>
    <w:qFormat/>
    <w:pPr>
      <w:widowControl/>
      <w:jc w:val="left"/>
    </w:pPr>
    <w:rPr>
      <w:sz w:val="16"/>
      <w:szCs w:val="16"/>
    </w:rPr>
  </w:style>
  <w:style w:type="character" w:customStyle="1" w:styleId="hps">
    <w:name w:val="hps"/>
    <w:basedOn w:val="a4"/>
    <w:qFormat/>
  </w:style>
  <w:style w:type="paragraph" w:customStyle="1" w:styleId="CM19">
    <w:name w:val="CM19"/>
    <w:basedOn w:val="a3"/>
    <w:next w:val="a3"/>
    <w:qFormat/>
    <w:pPr>
      <w:autoSpaceDE w:val="0"/>
      <w:autoSpaceDN w:val="0"/>
      <w:adjustRightInd w:val="0"/>
      <w:jc w:val="left"/>
    </w:pPr>
    <w:rPr>
      <w:rFonts w:ascii="Arial" w:hAnsi="Arial"/>
      <w:sz w:val="24"/>
      <w:szCs w:val="20"/>
    </w:rPr>
  </w:style>
  <w:style w:type="paragraph" w:customStyle="1" w:styleId="-">
    <w:name w:val="宫博-正文"/>
    <w:basedOn w:val="a3"/>
    <w:link w:val="-Char"/>
    <w:qFormat/>
    <w:pPr>
      <w:spacing w:line="400" w:lineRule="exact"/>
      <w:ind w:firstLineChars="200" w:firstLine="200"/>
    </w:pPr>
    <w:rPr>
      <w:bCs/>
      <w:kern w:val="44"/>
      <w:sz w:val="24"/>
      <w:szCs w:val="24"/>
    </w:rPr>
  </w:style>
  <w:style w:type="character" w:customStyle="1" w:styleId="-Char">
    <w:name w:val="宫博-正文 Char"/>
    <w:basedOn w:val="a4"/>
    <w:link w:val="-"/>
    <w:qFormat/>
    <w:rPr>
      <w:rFonts w:eastAsia="宋体"/>
      <w:bCs/>
      <w:kern w:val="44"/>
      <w:sz w:val="24"/>
      <w:szCs w:val="24"/>
      <w:lang w:val="en-US" w:eastAsia="zh-CN" w:bidi="ar-SA"/>
    </w:rPr>
  </w:style>
  <w:style w:type="character" w:customStyle="1" w:styleId="trans">
    <w:name w:val="trans"/>
    <w:basedOn w:val="a4"/>
    <w:qFormat/>
  </w:style>
  <w:style w:type="character" w:customStyle="1" w:styleId="word">
    <w:name w:val="word"/>
    <w:basedOn w:val="a4"/>
    <w:qFormat/>
  </w:style>
  <w:style w:type="paragraph" w:customStyle="1" w:styleId="-0">
    <w:name w:val="宫博-表图标题"/>
    <w:basedOn w:val="a3"/>
    <w:link w:val="-Char0"/>
    <w:qFormat/>
    <w:pPr>
      <w:ind w:firstLineChars="200" w:firstLine="200"/>
      <w:jc w:val="center"/>
    </w:pPr>
    <w:rPr>
      <w:sz w:val="21"/>
      <w:szCs w:val="24"/>
    </w:rPr>
  </w:style>
  <w:style w:type="character" w:customStyle="1" w:styleId="-Char0">
    <w:name w:val="宫博-表图标题 Char"/>
    <w:link w:val="-0"/>
    <w:qFormat/>
    <w:rPr>
      <w:rFonts w:eastAsia="宋体"/>
      <w:sz w:val="21"/>
      <w:szCs w:val="24"/>
      <w:lang w:val="en-US" w:eastAsia="zh-CN" w:bidi="ar-SA"/>
    </w:rPr>
  </w:style>
  <w:style w:type="paragraph" w:customStyle="1" w:styleId="-3">
    <w:name w:val="宫博-标题3"/>
    <w:basedOn w:val="a3"/>
    <w:link w:val="-3Char"/>
    <w:qFormat/>
    <w:pPr>
      <w:spacing w:beforeLines="50" w:afterLines="50" w:line="400" w:lineRule="exact"/>
    </w:pPr>
    <w:rPr>
      <w:rFonts w:eastAsia="黑体"/>
      <w:spacing w:val="8"/>
      <w:sz w:val="28"/>
      <w:szCs w:val="24"/>
    </w:rPr>
  </w:style>
  <w:style w:type="character" w:customStyle="1" w:styleId="-3Char">
    <w:name w:val="宫博-标题3 Char"/>
    <w:link w:val="-3"/>
    <w:qFormat/>
    <w:rPr>
      <w:rFonts w:eastAsia="黑体"/>
      <w:spacing w:val="8"/>
      <w:sz w:val="28"/>
      <w:szCs w:val="24"/>
      <w:lang w:val="en-US" w:eastAsia="zh-CN" w:bidi="ar-SA"/>
    </w:rPr>
  </w:style>
  <w:style w:type="paragraph" w:customStyle="1" w:styleId="affffc">
    <w:name w:val="宫博表内容"/>
    <w:basedOn w:val="-"/>
    <w:link w:val="Char0"/>
    <w:qFormat/>
    <w:pPr>
      <w:spacing w:line="240" w:lineRule="auto"/>
      <w:jc w:val="center"/>
    </w:pPr>
    <w:rPr>
      <w:sz w:val="21"/>
    </w:rPr>
  </w:style>
  <w:style w:type="character" w:customStyle="1" w:styleId="Char0">
    <w:name w:val="宫博表内容 Char"/>
    <w:link w:val="affffc"/>
    <w:qFormat/>
    <w:rPr>
      <w:rFonts w:eastAsia="宋体"/>
      <w:bCs/>
      <w:kern w:val="44"/>
      <w:sz w:val="21"/>
      <w:szCs w:val="24"/>
      <w:lang w:val="en-US" w:eastAsia="zh-CN" w:bidi="ar-SA"/>
    </w:rPr>
  </w:style>
  <w:style w:type="paragraph" w:customStyle="1" w:styleId="CharCharCharChar">
    <w:name w:val="Char Char Char Char"/>
    <w:basedOn w:val="a3"/>
    <w:qFormat/>
    <w:pPr>
      <w:spacing w:line="360" w:lineRule="auto"/>
    </w:pPr>
    <w:rPr>
      <w:rFonts w:ascii="Tahoma" w:hAnsi="Tahoma"/>
      <w:kern w:val="2"/>
      <w:sz w:val="28"/>
      <w:szCs w:val="20"/>
    </w:rPr>
  </w:style>
  <w:style w:type="character" w:customStyle="1" w:styleId="hpsatn">
    <w:name w:val="hps atn"/>
    <w:basedOn w:val="a4"/>
    <w:qFormat/>
  </w:style>
  <w:style w:type="paragraph" w:customStyle="1" w:styleId="TTPParagraph1st">
    <w:name w:val="TTP Paragraph (1st)"/>
    <w:basedOn w:val="a3"/>
    <w:next w:val="a3"/>
    <w:qFormat/>
    <w:pPr>
      <w:widowControl/>
      <w:autoSpaceDE w:val="0"/>
      <w:autoSpaceDN w:val="0"/>
    </w:pPr>
    <w:rPr>
      <w:sz w:val="24"/>
      <w:szCs w:val="24"/>
      <w:lang w:eastAsia="en-US"/>
    </w:rPr>
  </w:style>
  <w:style w:type="paragraph" w:customStyle="1" w:styleId="311">
    <w:name w:val="标题 31"/>
    <w:basedOn w:val="a3"/>
    <w:next w:val="a3"/>
    <w:qFormat/>
    <w:pPr>
      <w:keepNext/>
      <w:widowControl/>
      <w:jc w:val="center"/>
    </w:pPr>
    <w:rPr>
      <w:b/>
      <w:snapToGrid w:val="0"/>
      <w:sz w:val="24"/>
      <w:szCs w:val="20"/>
      <w:lang w:val="en-GB" w:eastAsia="ru-RU"/>
    </w:rPr>
  </w:style>
  <w:style w:type="paragraph" w:customStyle="1" w:styleId="Normal1">
    <w:name w:val="Normal1"/>
    <w:qFormat/>
    <w:rPr>
      <w:snapToGrid w:val="0"/>
      <w:lang w:val="en-GB" w:eastAsia="ru-RU"/>
    </w:rPr>
  </w:style>
  <w:style w:type="character" w:customStyle="1" w:styleId="apple-converted-space">
    <w:name w:val="apple-converted-space"/>
    <w:basedOn w:val="a4"/>
    <w:qFormat/>
  </w:style>
  <w:style w:type="paragraph" w:customStyle="1" w:styleId="1f0">
    <w:name w:val="列出段落1"/>
    <w:basedOn w:val="a3"/>
    <w:uiPriority w:val="34"/>
    <w:qFormat/>
    <w:pPr>
      <w:widowControl/>
      <w:spacing w:line="276" w:lineRule="auto"/>
      <w:ind w:left="720" w:hanging="3456"/>
      <w:jc w:val="left"/>
    </w:pPr>
    <w:rPr>
      <w:rFonts w:ascii="Calibri" w:hAnsi="Calibri"/>
      <w:sz w:val="22"/>
      <w:szCs w:val="22"/>
      <w:lang w:eastAsia="en-US"/>
    </w:rPr>
  </w:style>
  <w:style w:type="character" w:customStyle="1" w:styleId="highlight">
    <w:name w:val="highlight"/>
    <w:qFormat/>
  </w:style>
  <w:style w:type="character" w:customStyle="1" w:styleId="brief2">
    <w:name w:val="brief2"/>
    <w:basedOn w:val="a4"/>
    <w:qFormat/>
    <w:rPr>
      <w:color w:val="444444"/>
      <w:sz w:val="24"/>
      <w:szCs w:val="24"/>
    </w:rPr>
  </w:style>
  <w:style w:type="paragraph" w:customStyle="1" w:styleId="affffd">
    <w:name w:val="参考文献"/>
    <w:link w:val="affffe"/>
    <w:qFormat/>
    <w:pPr>
      <w:snapToGrid w:val="0"/>
      <w:spacing w:before="400" w:after="80" w:line="288" w:lineRule="auto"/>
      <w:jc w:val="both"/>
    </w:pPr>
    <w:rPr>
      <w:rFonts w:ascii="Times" w:eastAsia="华文中宋" w:hAnsi="Times"/>
    </w:rPr>
  </w:style>
  <w:style w:type="character" w:customStyle="1" w:styleId="affffe">
    <w:name w:val="参考文献 字符"/>
    <w:basedOn w:val="affffb"/>
    <w:link w:val="affffd"/>
    <w:qFormat/>
    <w:rPr>
      <w:rFonts w:ascii="Times" w:eastAsia="华文中宋" w:hAnsi="Times"/>
      <w:kern w:val="2"/>
      <w:sz w:val="21"/>
      <w:szCs w:val="2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CharChar10">
    <w:name w:val="Char Char10"/>
    <w:basedOn w:val="a4"/>
    <w:qFormat/>
    <w:rPr>
      <w:rFonts w:ascii="Times New Roman" w:eastAsia="宋体" w:hAnsi="Times New Roman" w:cs="Times New Roman"/>
      <w:i/>
      <w:iCs/>
      <w:kern w:val="0"/>
      <w:sz w:val="20"/>
      <w:szCs w:val="20"/>
      <w:lang w:eastAsia="en-US"/>
    </w:rPr>
  </w:style>
  <w:style w:type="character" w:customStyle="1" w:styleId="CharChar9">
    <w:name w:val="Char Char9"/>
    <w:basedOn w:val="a4"/>
    <w:qFormat/>
    <w:rPr>
      <w:rFonts w:ascii="Times New Roman" w:eastAsia="宋体" w:hAnsi="Times New Roman" w:cs="Times New Roman"/>
      <w:i/>
      <w:iCs/>
      <w:kern w:val="0"/>
      <w:sz w:val="20"/>
      <w:szCs w:val="20"/>
      <w:lang w:eastAsia="en-US"/>
    </w:rPr>
  </w:style>
  <w:style w:type="character" w:customStyle="1" w:styleId="keyword">
    <w:name w:val="keyword"/>
    <w:uiPriority w:val="99"/>
    <w:qFormat/>
    <w:rPr>
      <w:rFonts w:cs="Times New Roman"/>
    </w:rPr>
  </w:style>
  <w:style w:type="paragraph" w:customStyle="1" w:styleId="111">
    <w:name w:val="列出段落11"/>
    <w:basedOn w:val="a3"/>
    <w:qFormat/>
    <w:pPr>
      <w:ind w:firstLineChars="200" w:firstLine="420"/>
    </w:pPr>
    <w:rPr>
      <w:rFonts w:ascii="Calibri" w:hAnsi="Calibri"/>
      <w:kern w:val="2"/>
      <w:sz w:val="21"/>
      <w:szCs w:val="22"/>
    </w:rPr>
  </w:style>
  <w:style w:type="paragraph" w:customStyle="1" w:styleId="tgt2">
    <w:name w:val="tgt2"/>
    <w:basedOn w:val="a3"/>
    <w:qFormat/>
    <w:pPr>
      <w:widowControl/>
      <w:spacing w:after="150" w:line="360" w:lineRule="auto"/>
      <w:jc w:val="left"/>
    </w:pPr>
    <w:rPr>
      <w:rFonts w:ascii="宋体" w:hAnsi="宋体" w:cs="宋体"/>
      <w:b/>
      <w:bCs/>
      <w:sz w:val="36"/>
      <w:szCs w:val="36"/>
    </w:rPr>
  </w:style>
  <w:style w:type="character" w:customStyle="1" w:styleId="2e">
    <w:name w:val="强调2"/>
    <w:basedOn w:val="a4"/>
    <w:qFormat/>
    <w:rPr>
      <w:color w:val="CC0000"/>
    </w:rPr>
  </w:style>
  <w:style w:type="character" w:customStyle="1" w:styleId="searchterm01">
    <w:name w:val="searchterm01"/>
    <w:basedOn w:val="a4"/>
    <w:qFormat/>
    <w:rPr>
      <w:b/>
      <w:bCs/>
      <w:color w:val="000000"/>
      <w:shd w:val="clear" w:color="auto" w:fill="FFFF66"/>
    </w:rPr>
  </w:style>
  <w:style w:type="character" w:customStyle="1" w:styleId="itemtype">
    <w:name w:val="itemtype"/>
    <w:basedOn w:val="a4"/>
    <w:qFormat/>
  </w:style>
  <w:style w:type="character" w:customStyle="1" w:styleId="peer-review">
    <w:name w:val="peer-review"/>
    <w:basedOn w:val="a4"/>
    <w:qFormat/>
  </w:style>
  <w:style w:type="character" w:customStyle="1" w:styleId="itemlanguage">
    <w:name w:val="itemlanguage"/>
    <w:basedOn w:val="a4"/>
    <w:qFormat/>
  </w:style>
  <w:style w:type="character" w:customStyle="1" w:styleId="mantype1">
    <w:name w:val="mantype1"/>
    <w:basedOn w:val="a4"/>
    <w:qFormat/>
    <w:rPr>
      <w:color w:val="660000"/>
    </w:rPr>
  </w:style>
  <w:style w:type="character" w:customStyle="1" w:styleId="notinjournal2">
    <w:name w:val="notinjournal2"/>
    <w:basedOn w:val="a4"/>
    <w:qFormat/>
  </w:style>
  <w:style w:type="character" w:customStyle="1" w:styleId="nlmtitle2">
    <w:name w:val="nlm_title2"/>
    <w:basedOn w:val="a4"/>
    <w:qFormat/>
  </w:style>
  <w:style w:type="character" w:customStyle="1" w:styleId="highlight1">
    <w:name w:val="highlight1"/>
    <w:basedOn w:val="a4"/>
    <w:qFormat/>
    <w:rPr>
      <w:shd w:val="clear" w:color="auto" w:fill="FFFF00"/>
    </w:rPr>
  </w:style>
  <w:style w:type="character" w:customStyle="1" w:styleId="Char1">
    <w:name w:val="标题 Char1"/>
    <w:basedOn w:val="a4"/>
    <w:uiPriority w:val="10"/>
    <w:qFormat/>
    <w:rPr>
      <w:rFonts w:asciiTheme="majorHAnsi" w:hAnsiTheme="majorHAnsi" w:cstheme="majorBidi"/>
      <w:b/>
      <w:bCs/>
      <w:sz w:val="32"/>
      <w:szCs w:val="32"/>
    </w:rPr>
  </w:style>
  <w:style w:type="paragraph" w:customStyle="1" w:styleId="afffff">
    <w:name w:val="英文图题"/>
    <w:basedOn w:val="a3"/>
    <w:link w:val="Char2"/>
    <w:qFormat/>
    <w:pPr>
      <w:spacing w:line="264" w:lineRule="auto"/>
      <w:jc w:val="center"/>
    </w:pPr>
    <w:rPr>
      <w:rFonts w:eastAsia="Times New Roman"/>
      <w:szCs w:val="24"/>
    </w:rPr>
  </w:style>
  <w:style w:type="character" w:customStyle="1" w:styleId="Char2">
    <w:name w:val="英文图题 Char"/>
    <w:link w:val="afffff"/>
    <w:qFormat/>
    <w:rPr>
      <w:rFonts w:eastAsia="Times New Roman"/>
      <w:sz w:val="18"/>
      <w:szCs w:val="24"/>
    </w:rPr>
  </w:style>
  <w:style w:type="character" w:customStyle="1" w:styleId="def">
    <w:name w:val="def"/>
    <w:basedOn w:val="a4"/>
    <w:qFormat/>
  </w:style>
  <w:style w:type="paragraph" w:customStyle="1" w:styleId="afffff0">
    <w:name w:val="英文文题"/>
    <w:basedOn w:val="a3"/>
    <w:next w:val="a3"/>
    <w:qFormat/>
    <w:pPr>
      <w:adjustRightInd w:val="0"/>
      <w:snapToGrid w:val="0"/>
      <w:spacing w:beforeLines="100" w:afterLines="50" w:line="300" w:lineRule="auto"/>
      <w:jc w:val="center"/>
    </w:pPr>
    <w:rPr>
      <w:b/>
      <w:snapToGrid w:val="0"/>
      <w:sz w:val="30"/>
      <w:szCs w:val="30"/>
    </w:rPr>
  </w:style>
  <w:style w:type="paragraph" w:customStyle="1" w:styleId="afffff1">
    <w:name w:val="作者英文"/>
    <w:basedOn w:val="a3"/>
    <w:next w:val="a3"/>
    <w:qFormat/>
    <w:pPr>
      <w:adjustRightInd w:val="0"/>
      <w:snapToGrid w:val="0"/>
      <w:spacing w:beforeLines="50" w:afterLines="50" w:line="300" w:lineRule="auto"/>
      <w:jc w:val="center"/>
    </w:pPr>
    <w:rPr>
      <w:kern w:val="2"/>
      <w:sz w:val="24"/>
      <w:szCs w:val="24"/>
    </w:rPr>
  </w:style>
  <w:style w:type="paragraph" w:customStyle="1" w:styleId="afffff2">
    <w:name w:val="作者单位英文"/>
    <w:basedOn w:val="a3"/>
    <w:next w:val="a3"/>
    <w:qFormat/>
    <w:pPr>
      <w:adjustRightInd w:val="0"/>
      <w:snapToGrid w:val="0"/>
      <w:spacing w:line="300" w:lineRule="auto"/>
      <w:jc w:val="center"/>
    </w:pPr>
    <w:rPr>
      <w:i/>
      <w:kern w:val="2"/>
      <w:szCs w:val="24"/>
    </w:rPr>
  </w:style>
  <w:style w:type="paragraph" w:customStyle="1" w:styleId="1f1">
    <w:name w:val="样式1"/>
    <w:basedOn w:val="a3"/>
    <w:qFormat/>
    <w:pPr>
      <w:spacing w:line="360" w:lineRule="auto"/>
      <w:ind w:firstLineChars="200" w:firstLine="480"/>
    </w:pPr>
    <w:rPr>
      <w:kern w:val="2"/>
      <w:sz w:val="24"/>
      <w:szCs w:val="24"/>
    </w:rPr>
  </w:style>
  <w:style w:type="paragraph" w:customStyle="1" w:styleId="CharCharCharCharCharCharChar2">
    <w:name w:val="Char Char Char Char Char Char Char2"/>
    <w:basedOn w:val="a3"/>
    <w:qFormat/>
    <w:rPr>
      <w:rFonts w:eastAsia="MS Mincho"/>
      <w:kern w:val="2"/>
      <w:sz w:val="21"/>
      <w:szCs w:val="21"/>
    </w:rPr>
  </w:style>
  <w:style w:type="paragraph" w:customStyle="1" w:styleId="afffff3">
    <w:name w:val="英文摘要"/>
    <w:basedOn w:val="a3"/>
    <w:qFormat/>
    <w:pPr>
      <w:adjustRightInd w:val="0"/>
      <w:snapToGrid w:val="0"/>
      <w:spacing w:line="300" w:lineRule="auto"/>
    </w:pPr>
    <w:rPr>
      <w:kern w:val="2"/>
      <w:szCs w:val="24"/>
    </w:rPr>
  </w:style>
  <w:style w:type="character" w:customStyle="1" w:styleId="class4">
    <w:name w:val="class4"/>
    <w:basedOn w:val="a4"/>
    <w:qFormat/>
  </w:style>
  <w:style w:type="character" w:customStyle="1" w:styleId="class5">
    <w:name w:val="class5"/>
    <w:basedOn w:val="a4"/>
    <w:qFormat/>
  </w:style>
  <w:style w:type="character" w:customStyle="1" w:styleId="class6">
    <w:name w:val="class6"/>
    <w:basedOn w:val="a4"/>
    <w:qFormat/>
  </w:style>
  <w:style w:type="character" w:customStyle="1" w:styleId="class7">
    <w:name w:val="class7"/>
    <w:basedOn w:val="a4"/>
    <w:qFormat/>
  </w:style>
  <w:style w:type="character" w:customStyle="1" w:styleId="class2">
    <w:name w:val="class2"/>
    <w:basedOn w:val="a4"/>
    <w:qFormat/>
  </w:style>
  <w:style w:type="character" w:customStyle="1" w:styleId="class3">
    <w:name w:val="class3"/>
    <w:basedOn w:val="a4"/>
    <w:qFormat/>
  </w:style>
  <w:style w:type="paragraph" w:customStyle="1" w:styleId="afffff4">
    <w:name w:val="图表名"/>
    <w:basedOn w:val="a3"/>
    <w:qFormat/>
    <w:pPr>
      <w:adjustRightInd w:val="0"/>
      <w:snapToGrid w:val="0"/>
      <w:spacing w:line="300" w:lineRule="auto"/>
      <w:jc w:val="center"/>
      <w:outlineLvl w:val="3"/>
    </w:pPr>
    <w:rPr>
      <w:rFonts w:eastAsia="黑体"/>
      <w:kern w:val="2"/>
      <w:szCs w:val="24"/>
    </w:rPr>
  </w:style>
  <w:style w:type="character" w:customStyle="1" w:styleId="class9">
    <w:name w:val="class9"/>
    <w:basedOn w:val="a4"/>
    <w:qFormat/>
  </w:style>
  <w:style w:type="character" w:customStyle="1" w:styleId="class10">
    <w:name w:val="class10"/>
    <w:basedOn w:val="a4"/>
    <w:qFormat/>
  </w:style>
  <w:style w:type="character" w:customStyle="1" w:styleId="class11">
    <w:name w:val="class11"/>
    <w:basedOn w:val="a4"/>
    <w:qFormat/>
  </w:style>
  <w:style w:type="character" w:customStyle="1" w:styleId="class12">
    <w:name w:val="class12"/>
    <w:basedOn w:val="a4"/>
    <w:qFormat/>
  </w:style>
  <w:style w:type="character" w:customStyle="1" w:styleId="class8">
    <w:name w:val="class8"/>
    <w:basedOn w:val="a4"/>
    <w:qFormat/>
  </w:style>
  <w:style w:type="character" w:customStyle="1" w:styleId="textblue">
    <w:name w:val="text_blue"/>
    <w:basedOn w:val="a4"/>
    <w:qFormat/>
  </w:style>
  <w:style w:type="paragraph" w:customStyle="1" w:styleId="afffff5">
    <w:name w:val="作者中文"/>
    <w:basedOn w:val="a3"/>
    <w:next w:val="a3"/>
    <w:qFormat/>
    <w:pPr>
      <w:adjustRightInd w:val="0"/>
      <w:snapToGrid w:val="0"/>
      <w:spacing w:beforeLines="50" w:afterLines="50" w:line="300" w:lineRule="auto"/>
      <w:jc w:val="center"/>
    </w:pPr>
    <w:rPr>
      <w:rFonts w:eastAsia="楷体_GB2312"/>
      <w:kern w:val="2"/>
      <w:sz w:val="24"/>
      <w:szCs w:val="24"/>
    </w:rPr>
  </w:style>
  <w:style w:type="character" w:customStyle="1" w:styleId="web-item2">
    <w:name w:val="web-item2"/>
    <w:qFormat/>
    <w:rPr>
      <w:sz w:val="18"/>
      <w:szCs w:val="18"/>
    </w:rPr>
  </w:style>
  <w:style w:type="character" w:customStyle="1" w:styleId="title3">
    <w:name w:val="title3"/>
    <w:basedOn w:val="a4"/>
    <w:qFormat/>
  </w:style>
  <w:style w:type="character" w:customStyle="1" w:styleId="tablink">
    <w:name w:val="tablink"/>
    <w:basedOn w:val="a4"/>
    <w:qFormat/>
  </w:style>
  <w:style w:type="character" w:customStyle="1" w:styleId="apple-style-span">
    <w:name w:val="apple-style-span"/>
    <w:basedOn w:val="a4"/>
    <w:uiPriority w:val="99"/>
    <w:qFormat/>
  </w:style>
  <w:style w:type="paragraph" w:customStyle="1" w:styleId="volissue">
    <w:name w:val="volissue"/>
    <w:basedOn w:val="a3"/>
    <w:qFormat/>
    <w:pPr>
      <w:widowControl/>
      <w:spacing w:before="100" w:beforeAutospacing="1" w:after="100" w:afterAutospacing="1"/>
      <w:jc w:val="left"/>
    </w:pPr>
    <w:rPr>
      <w:rFonts w:ascii="宋体" w:hAnsi="宋体" w:cs="宋体"/>
      <w:sz w:val="24"/>
      <w:szCs w:val="24"/>
    </w:rPr>
  </w:style>
  <w:style w:type="character" w:customStyle="1" w:styleId="go-trans2">
    <w:name w:val="go-trans2"/>
    <w:basedOn w:val="a4"/>
    <w:qFormat/>
  </w:style>
  <w:style w:type="character" w:customStyle="1" w:styleId="select2">
    <w:name w:val="select2"/>
    <w:basedOn w:val="a4"/>
    <w:qFormat/>
  </w:style>
  <w:style w:type="character" w:customStyle="1" w:styleId="hl3">
    <w:name w:val="hl3"/>
    <w:qFormat/>
    <w:rPr>
      <w:color w:val="B01E23"/>
      <w:u w:val="single"/>
    </w:rPr>
  </w:style>
  <w:style w:type="paragraph" w:customStyle="1" w:styleId="CharCharChar">
    <w:name w:val="Char Char Char"/>
    <w:basedOn w:val="a3"/>
    <w:qFormat/>
    <w:pPr>
      <w:spacing w:line="360" w:lineRule="auto"/>
    </w:pPr>
    <w:rPr>
      <w:rFonts w:ascii="Tahoma" w:hAnsi="Tahoma"/>
      <w:kern w:val="2"/>
      <w:sz w:val="28"/>
      <w:szCs w:val="20"/>
    </w:rPr>
  </w:style>
  <w:style w:type="paragraph" w:customStyle="1" w:styleId="AIReceivedDate">
    <w:name w:val="AI_Received_Date"/>
    <w:basedOn w:val="a3"/>
    <w:next w:val="BDAbstract"/>
    <w:qFormat/>
    <w:pPr>
      <w:widowControl/>
      <w:spacing w:after="240" w:line="480" w:lineRule="auto"/>
    </w:pPr>
    <w:rPr>
      <w:rFonts w:ascii="Times" w:hAnsi="Times"/>
      <w:b/>
      <w:sz w:val="24"/>
      <w:szCs w:val="20"/>
      <w:lang w:eastAsia="en-US"/>
    </w:rPr>
  </w:style>
  <w:style w:type="paragraph" w:customStyle="1" w:styleId="TDAcknowledgments">
    <w:name w:val="TD_Acknowledgments"/>
    <w:basedOn w:val="a3"/>
    <w:next w:val="a3"/>
    <w:qFormat/>
    <w:pPr>
      <w:widowControl/>
      <w:spacing w:before="200" w:after="200" w:line="480" w:lineRule="auto"/>
      <w:ind w:firstLine="202"/>
    </w:pPr>
    <w:rPr>
      <w:rFonts w:ascii="Times" w:hAnsi="Times"/>
      <w:sz w:val="24"/>
      <w:szCs w:val="20"/>
      <w:lang w:eastAsia="en-US"/>
    </w:rPr>
  </w:style>
  <w:style w:type="paragraph" w:customStyle="1" w:styleId="FACorrespondingAuthorFootnote">
    <w:name w:val="FA_Corresponding_Author_Footnote"/>
    <w:basedOn w:val="a3"/>
    <w:next w:val="TAMainText"/>
    <w:qFormat/>
    <w:pPr>
      <w:widowControl/>
      <w:spacing w:after="200" w:line="480" w:lineRule="auto"/>
    </w:pPr>
    <w:rPr>
      <w:rFonts w:ascii="Times" w:hAnsi="Times"/>
      <w:sz w:val="24"/>
      <w:szCs w:val="20"/>
      <w:lang w:eastAsia="en-US"/>
    </w:rPr>
  </w:style>
  <w:style w:type="paragraph" w:customStyle="1" w:styleId="SNSynopsisTOC">
    <w:name w:val="SN_Synopsis_TOC"/>
    <w:basedOn w:val="a3"/>
    <w:qFormat/>
    <w:pPr>
      <w:widowControl/>
      <w:spacing w:after="200" w:line="480" w:lineRule="auto"/>
    </w:pPr>
    <w:rPr>
      <w:rFonts w:ascii="Times" w:hAnsi="Times"/>
      <w:sz w:val="24"/>
      <w:szCs w:val="20"/>
      <w:lang w:eastAsia="en-US"/>
    </w:rPr>
  </w:style>
  <w:style w:type="paragraph" w:customStyle="1" w:styleId="BGKeywords">
    <w:name w:val="BG_Keywords"/>
    <w:basedOn w:val="a3"/>
    <w:qFormat/>
    <w:pPr>
      <w:widowControl/>
      <w:spacing w:after="200" w:line="480" w:lineRule="auto"/>
    </w:pPr>
    <w:rPr>
      <w:rFonts w:ascii="Times" w:hAnsi="Times"/>
      <w:sz w:val="24"/>
      <w:szCs w:val="20"/>
      <w:lang w:eastAsia="en-US"/>
    </w:rPr>
  </w:style>
  <w:style w:type="paragraph" w:customStyle="1" w:styleId="CharCharCharCharCharCharChar1">
    <w:name w:val="Char Char Char Char Char Char Char1"/>
    <w:basedOn w:val="a3"/>
    <w:qFormat/>
    <w:rPr>
      <w:kern w:val="2"/>
      <w:sz w:val="21"/>
      <w:szCs w:val="24"/>
    </w:rPr>
  </w:style>
  <w:style w:type="character" w:customStyle="1" w:styleId="yshortcuts">
    <w:name w:val="yshortcuts"/>
    <w:basedOn w:val="a4"/>
    <w:qFormat/>
  </w:style>
  <w:style w:type="character" w:customStyle="1" w:styleId="st">
    <w:name w:val="st"/>
    <w:basedOn w:val="a4"/>
    <w:qFormat/>
  </w:style>
  <w:style w:type="paragraph" w:customStyle="1" w:styleId="Char9">
    <w:name w:val="Char9"/>
    <w:basedOn w:val="a3"/>
    <w:qFormat/>
    <w:pPr>
      <w:widowControl/>
      <w:spacing w:after="160" w:line="240" w:lineRule="exact"/>
      <w:jc w:val="left"/>
    </w:pPr>
    <w:rPr>
      <w:rFonts w:ascii="Verdana" w:eastAsia="仿宋_GB2312" w:hAnsi="Verdana" w:cs="”“Times New Roman”“"/>
      <w:sz w:val="24"/>
      <w:szCs w:val="20"/>
      <w:lang w:eastAsia="en-US"/>
    </w:rPr>
  </w:style>
  <w:style w:type="paragraph" w:customStyle="1" w:styleId="ElsAuthor">
    <w:name w:val="Els_Author"/>
    <w:next w:val="a3"/>
    <w:uiPriority w:val="99"/>
    <w:qFormat/>
    <w:pPr>
      <w:spacing w:after="160" w:line="290" w:lineRule="exact"/>
    </w:pPr>
    <w:rPr>
      <w:sz w:val="24"/>
      <w:lang w:eastAsia="en-US"/>
    </w:rPr>
  </w:style>
  <w:style w:type="paragraph" w:customStyle="1" w:styleId="ElsKeyword">
    <w:name w:val="Els_Keyword"/>
    <w:uiPriority w:val="99"/>
    <w:qFormat/>
    <w:pPr>
      <w:spacing w:line="200" w:lineRule="exact"/>
    </w:pPr>
    <w:rPr>
      <w:sz w:val="16"/>
      <w:lang w:eastAsia="en-US"/>
    </w:rPr>
  </w:style>
  <w:style w:type="paragraph" w:customStyle="1" w:styleId="ElsKeywordHead">
    <w:name w:val="Els_KeywordHead"/>
    <w:next w:val="ElsKeyword"/>
    <w:uiPriority w:val="99"/>
    <w:qFormat/>
    <w:pPr>
      <w:spacing w:line="200" w:lineRule="exact"/>
    </w:pPr>
    <w:rPr>
      <w:i/>
      <w:sz w:val="16"/>
      <w:lang w:eastAsia="en-US"/>
    </w:rPr>
  </w:style>
  <w:style w:type="paragraph" w:customStyle="1" w:styleId="ElsParagraph">
    <w:name w:val="Els_Paragraph"/>
    <w:uiPriority w:val="99"/>
    <w:qFormat/>
    <w:pPr>
      <w:spacing w:after="120" w:line="220" w:lineRule="exact"/>
      <w:ind w:firstLine="230"/>
      <w:jc w:val="both"/>
    </w:pPr>
    <w:rPr>
      <w:sz w:val="19"/>
      <w:lang w:eastAsia="en-US"/>
    </w:rPr>
  </w:style>
  <w:style w:type="paragraph" w:customStyle="1" w:styleId="afffff6">
    <w:name w:val="图标标题"/>
    <w:basedOn w:val="ad"/>
    <w:qFormat/>
    <w:pPr>
      <w:spacing w:line="400" w:lineRule="exact"/>
      <w:jc w:val="center"/>
    </w:pPr>
    <w:rPr>
      <w:rFonts w:ascii="Times New Roman" w:eastAsia="宋体" w:hAnsi="宋体"/>
      <w:sz w:val="21"/>
      <w:szCs w:val="21"/>
    </w:rPr>
  </w:style>
  <w:style w:type="character" w:customStyle="1" w:styleId="1f2">
    <w:name w:val="占位符文本1"/>
    <w:uiPriority w:val="99"/>
    <w:semiHidden/>
    <w:qFormat/>
    <w:rPr>
      <w:color w:val="808080"/>
    </w:rPr>
  </w:style>
  <w:style w:type="paragraph" w:customStyle="1" w:styleId="afffff7">
    <w:name w:val="图表英"/>
    <w:basedOn w:val="a3"/>
    <w:qFormat/>
    <w:pPr>
      <w:spacing w:after="120"/>
      <w:jc w:val="center"/>
    </w:pPr>
    <w:rPr>
      <w:kern w:val="2"/>
      <w:sz w:val="21"/>
      <w:szCs w:val="21"/>
    </w:rPr>
  </w:style>
  <w:style w:type="paragraph" w:customStyle="1" w:styleId="1f3">
    <w:name w:val="修订1"/>
    <w:hidden/>
    <w:uiPriority w:val="99"/>
    <w:qFormat/>
    <w:rPr>
      <w:kern w:val="2"/>
      <w:sz w:val="21"/>
      <w:szCs w:val="24"/>
    </w:rPr>
  </w:style>
  <w:style w:type="character" w:customStyle="1" w:styleId="1f4">
    <w:name w:val="明显强调1"/>
    <w:basedOn w:val="a4"/>
    <w:uiPriority w:val="21"/>
    <w:qFormat/>
    <w:rPr>
      <w:b/>
      <w:bCs/>
      <w:i/>
      <w:iCs/>
      <w:color w:val="4F81BD" w:themeColor="accent1"/>
    </w:rPr>
  </w:style>
  <w:style w:type="character" w:customStyle="1" w:styleId="high-light">
    <w:name w:val="high-light"/>
    <w:basedOn w:val="a4"/>
    <w:qFormat/>
  </w:style>
  <w:style w:type="character" w:customStyle="1" w:styleId="edited">
    <w:name w:val="edited"/>
    <w:basedOn w:val="a4"/>
    <w:qFormat/>
  </w:style>
  <w:style w:type="character" w:customStyle="1" w:styleId="high-light-bg">
    <w:name w:val="high-light-bg"/>
    <w:basedOn w:val="a4"/>
    <w:qFormat/>
  </w:style>
  <w:style w:type="paragraph" w:customStyle="1" w:styleId="ordinary-output">
    <w:name w:val="ordinary-output"/>
    <w:basedOn w:val="a3"/>
    <w:qFormat/>
    <w:pPr>
      <w:widowControl/>
      <w:spacing w:before="100" w:beforeAutospacing="1" w:after="100" w:afterAutospacing="1"/>
      <w:jc w:val="left"/>
    </w:pPr>
    <w:rPr>
      <w:rFonts w:ascii="宋体" w:hAnsi="宋体" w:cs="宋体"/>
      <w:sz w:val="24"/>
      <w:szCs w:val="24"/>
    </w:rPr>
  </w:style>
  <w:style w:type="paragraph" w:customStyle="1" w:styleId="collapse-content">
    <w:name w:val="collapse-content"/>
    <w:basedOn w:val="a3"/>
    <w:uiPriority w:val="99"/>
    <w:qFormat/>
    <w:pPr>
      <w:widowControl/>
      <w:jc w:val="left"/>
    </w:pPr>
    <w:rPr>
      <w:rFonts w:ascii="宋体" w:eastAsiaTheme="minorEastAsia" w:hAnsi="宋体" w:cs="宋体"/>
      <w:sz w:val="24"/>
      <w:szCs w:val="24"/>
    </w:rPr>
  </w:style>
  <w:style w:type="paragraph" w:customStyle="1" w:styleId="via">
    <w:name w:val="via"/>
    <w:basedOn w:val="a3"/>
    <w:uiPriority w:val="99"/>
    <w:qFormat/>
    <w:pPr>
      <w:widowControl/>
      <w:jc w:val="left"/>
    </w:pPr>
    <w:rPr>
      <w:rFonts w:ascii="宋体" w:eastAsiaTheme="minorEastAsia" w:hAnsi="宋体" w:cs="宋体"/>
      <w:sz w:val="24"/>
      <w:szCs w:val="24"/>
    </w:rPr>
  </w:style>
  <w:style w:type="character" w:customStyle="1" w:styleId="sl">
    <w:name w:val="sl"/>
    <w:uiPriority w:val="99"/>
    <w:qFormat/>
  </w:style>
  <w:style w:type="character" w:customStyle="1" w:styleId="phonetic">
    <w:name w:val="phonetic"/>
    <w:uiPriority w:val="99"/>
    <w:qFormat/>
  </w:style>
  <w:style w:type="paragraph" w:customStyle="1" w:styleId="04AHeading">
    <w:name w:val="04 A Heading"/>
    <w:next w:val="a3"/>
    <w:uiPriority w:val="99"/>
    <w:qFormat/>
    <w:pPr>
      <w:spacing w:before="240" w:after="120" w:line="240" w:lineRule="exact"/>
    </w:pPr>
    <w:rPr>
      <w:rFonts w:eastAsiaTheme="minorEastAsia"/>
      <w:b/>
      <w:bCs/>
      <w:sz w:val="22"/>
      <w:szCs w:val="22"/>
      <w:lang w:val="en-GB" w:eastAsia="en-GB"/>
    </w:rPr>
  </w:style>
  <w:style w:type="paragraph" w:customStyle="1" w:styleId="08ArticleText">
    <w:name w:val="08 Article Text"/>
    <w:uiPriority w:val="99"/>
    <w:qFormat/>
    <w:pPr>
      <w:widowControl w:val="0"/>
      <w:tabs>
        <w:tab w:val="left" w:pos="198"/>
      </w:tabs>
      <w:spacing w:line="230" w:lineRule="exact"/>
      <w:jc w:val="both"/>
    </w:pPr>
    <w:rPr>
      <w:rFonts w:eastAsiaTheme="minorEastAsia"/>
      <w:sz w:val="18"/>
      <w:szCs w:val="18"/>
      <w:lang w:val="en-GB" w:eastAsia="en-GB"/>
    </w:rPr>
  </w:style>
  <w:style w:type="character" w:customStyle="1" w:styleId="MTEquationSection">
    <w:name w:val="MTEquationSection"/>
    <w:uiPriority w:val="99"/>
    <w:qFormat/>
    <w:rPr>
      <w:rFonts w:ascii="Times New Roman" w:hAnsi="Times New Roman" w:cs="Times New Roman"/>
      <w:vanish/>
      <w:color w:val="FF0000"/>
      <w:sz w:val="24"/>
      <w:szCs w:val="24"/>
    </w:rPr>
  </w:style>
  <w:style w:type="paragraph" w:customStyle="1" w:styleId="EndNoteBibliographyTitle">
    <w:name w:val="EndNote Bibliography Title"/>
    <w:basedOn w:val="a3"/>
    <w:link w:val="EndNoteBibliographyTitleChar"/>
    <w:qFormat/>
    <w:pPr>
      <w:jc w:val="center"/>
    </w:pPr>
    <w:rPr>
      <w:rFonts w:ascii="Calibri" w:eastAsiaTheme="minorEastAsia" w:hAnsi="Calibri" w:cstheme="minorBidi"/>
      <w:kern w:val="2"/>
      <w:sz w:val="20"/>
      <w:szCs w:val="22"/>
    </w:rPr>
  </w:style>
  <w:style w:type="character" w:customStyle="1" w:styleId="EndNoteBibliographyTitleChar">
    <w:name w:val="EndNote Bibliography Title Char"/>
    <w:basedOn w:val="a4"/>
    <w:link w:val="EndNoteBibliographyTitle"/>
    <w:qFormat/>
    <w:rPr>
      <w:rFonts w:ascii="Calibri" w:eastAsiaTheme="minorEastAsia" w:hAnsi="Calibri" w:cstheme="minorBidi"/>
      <w:kern w:val="2"/>
      <w:szCs w:val="22"/>
    </w:rPr>
  </w:style>
  <w:style w:type="paragraph" w:customStyle="1" w:styleId="EndNoteBibliography">
    <w:name w:val="EndNote Bibliography"/>
    <w:basedOn w:val="a3"/>
    <w:link w:val="EndNoteBibliographyChar"/>
    <w:qFormat/>
    <w:rPr>
      <w:rFonts w:ascii="Calibri" w:eastAsiaTheme="minorEastAsia" w:hAnsi="Calibri" w:cstheme="minorBidi"/>
      <w:kern w:val="2"/>
      <w:sz w:val="20"/>
      <w:szCs w:val="22"/>
    </w:rPr>
  </w:style>
  <w:style w:type="character" w:customStyle="1" w:styleId="EndNoteBibliographyChar">
    <w:name w:val="EndNote Bibliography Char"/>
    <w:basedOn w:val="a4"/>
    <w:link w:val="EndNoteBibliography"/>
    <w:qFormat/>
    <w:rPr>
      <w:rFonts w:ascii="Calibri" w:eastAsiaTheme="minorEastAsia" w:hAnsi="Calibri" w:cstheme="minorBidi"/>
      <w:kern w:val="2"/>
      <w:szCs w:val="22"/>
    </w:rPr>
  </w:style>
  <w:style w:type="paragraph" w:customStyle="1" w:styleId="tgt4">
    <w:name w:val="tgt4"/>
    <w:basedOn w:val="a3"/>
    <w:qFormat/>
    <w:pPr>
      <w:spacing w:after="150" w:line="360" w:lineRule="auto"/>
      <w:jc w:val="left"/>
    </w:pPr>
    <w:rPr>
      <w:rFonts w:ascii="Calibri" w:hAnsi="Calibri" w:cs="黑体"/>
      <w:b/>
      <w:sz w:val="31"/>
      <w:szCs w:val="31"/>
    </w:rPr>
  </w:style>
  <w:style w:type="paragraph" w:customStyle="1" w:styleId="2f">
    <w:name w:val="列出段落2"/>
    <w:basedOn w:val="a3"/>
    <w:uiPriority w:val="99"/>
    <w:qFormat/>
    <w:pPr>
      <w:ind w:firstLineChars="200" w:firstLine="420"/>
    </w:pPr>
    <w:rPr>
      <w:rFonts w:ascii="Calibri" w:hAnsi="Calibri" w:cs="Calibri"/>
      <w:kern w:val="2"/>
      <w:sz w:val="21"/>
      <w:szCs w:val="22"/>
    </w:rPr>
  </w:style>
  <w:style w:type="character" w:customStyle="1" w:styleId="longtext1">
    <w:name w:val="long_text1"/>
    <w:qFormat/>
    <w:rPr>
      <w:sz w:val="20"/>
      <w:szCs w:val="20"/>
    </w:rPr>
  </w:style>
  <w:style w:type="character" w:customStyle="1" w:styleId="CharChar1">
    <w:name w:val="Char Char1"/>
    <w:semiHidden/>
    <w:qFormat/>
    <w:rPr>
      <w:rFonts w:eastAsia="宋体"/>
      <w:b/>
      <w:bCs/>
      <w:kern w:val="2"/>
      <w:sz w:val="32"/>
      <w:szCs w:val="32"/>
      <w:lang w:val="en-US" w:eastAsia="zh-CN" w:bidi="ar-SA"/>
    </w:rPr>
  </w:style>
  <w:style w:type="paragraph" w:customStyle="1" w:styleId="CharCharChar1Char">
    <w:name w:val="Char Char Char1 Char"/>
    <w:basedOn w:val="a3"/>
    <w:qFormat/>
    <w:pPr>
      <w:tabs>
        <w:tab w:val="left" w:pos="425"/>
      </w:tabs>
      <w:ind w:left="425" w:hanging="425"/>
    </w:pPr>
    <w:rPr>
      <w:rFonts w:eastAsia="仿宋_GB2312"/>
      <w:kern w:val="24"/>
      <w:sz w:val="24"/>
      <w:szCs w:val="24"/>
    </w:rPr>
  </w:style>
  <w:style w:type="paragraph" w:customStyle="1" w:styleId="3c">
    <w:name w:val="列出段落3"/>
    <w:basedOn w:val="a3"/>
    <w:uiPriority w:val="34"/>
    <w:qFormat/>
    <w:pPr>
      <w:widowControl/>
      <w:adjustRightInd w:val="0"/>
      <w:snapToGrid w:val="0"/>
      <w:spacing w:after="200"/>
      <w:ind w:firstLineChars="200" w:firstLine="420"/>
      <w:jc w:val="left"/>
    </w:pPr>
    <w:rPr>
      <w:rFonts w:ascii="Tahoma" w:eastAsia="微软雅黑" w:hAnsi="Tahoma" w:cs="Tahoma"/>
      <w:sz w:val="22"/>
      <w:szCs w:val="22"/>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sz w:val="24"/>
      <w:szCs w:val="24"/>
    </w:rPr>
  </w:style>
  <w:style w:type="paragraph" w:customStyle="1" w:styleId="211">
    <w:name w:val="正文首行缩进 21"/>
    <w:basedOn w:val="a3"/>
    <w:qFormat/>
    <w:pPr>
      <w:snapToGrid w:val="0"/>
      <w:spacing w:beforeLines="50" w:line="360" w:lineRule="auto"/>
      <w:ind w:firstLineChars="200" w:firstLine="480"/>
    </w:pPr>
    <w:rPr>
      <w:sz w:val="24"/>
      <w:szCs w:val="24"/>
    </w:rPr>
  </w:style>
  <w:style w:type="paragraph" w:customStyle="1" w:styleId="afffff8">
    <w:name w:val="正文恢复"/>
    <w:basedOn w:val="a3"/>
    <w:link w:val="Char3"/>
    <w:qFormat/>
    <w:rPr>
      <w:kern w:val="2"/>
      <w:sz w:val="21"/>
      <w:szCs w:val="24"/>
      <w:lang w:val="zh-CN"/>
    </w:rPr>
  </w:style>
  <w:style w:type="character" w:customStyle="1" w:styleId="Char3">
    <w:name w:val="正文恢复 Char"/>
    <w:link w:val="afffff8"/>
    <w:qFormat/>
    <w:rPr>
      <w:kern w:val="2"/>
      <w:sz w:val="21"/>
      <w:szCs w:val="24"/>
      <w:lang w:val="zh-CN" w:eastAsia="zh-CN"/>
    </w:rPr>
  </w:style>
  <w:style w:type="character" w:customStyle="1" w:styleId="afffff9">
    <w:name w:val="页眉 字符"/>
    <w:uiPriority w:val="99"/>
    <w:qFormat/>
    <w:rPr>
      <w:kern w:val="2"/>
      <w:sz w:val="18"/>
      <w:szCs w:val="18"/>
    </w:rPr>
  </w:style>
  <w:style w:type="character" w:customStyle="1" w:styleId="afffffa">
    <w:name w:val="页脚 字符"/>
    <w:uiPriority w:val="99"/>
    <w:qFormat/>
    <w:rPr>
      <w:kern w:val="2"/>
      <w:sz w:val="18"/>
      <w:szCs w:val="18"/>
    </w:rPr>
  </w:style>
  <w:style w:type="paragraph" w:customStyle="1" w:styleId="MTDisplayEquation">
    <w:name w:val="MTDisplayEquation"/>
    <w:basedOn w:val="a3"/>
    <w:next w:val="a3"/>
    <w:link w:val="MTDisplayEquationChar"/>
    <w:qFormat/>
    <w:pPr>
      <w:tabs>
        <w:tab w:val="center" w:pos="4540"/>
        <w:tab w:val="right" w:pos="9080"/>
      </w:tabs>
      <w:spacing w:line="360" w:lineRule="auto"/>
      <w:ind w:firstLineChars="200" w:firstLine="540"/>
    </w:pPr>
    <w:rPr>
      <w:rFonts w:eastAsiaTheme="minorEastAsia"/>
      <w:kern w:val="2"/>
      <w:sz w:val="24"/>
      <w:szCs w:val="24"/>
    </w:rPr>
  </w:style>
  <w:style w:type="character" w:customStyle="1" w:styleId="MTDisplayEquationChar">
    <w:name w:val="MTDisplayEquation Char"/>
    <w:basedOn w:val="a4"/>
    <w:link w:val="MTDisplayEquation"/>
    <w:qFormat/>
    <w:rPr>
      <w:rFonts w:eastAsiaTheme="minorEastAsia"/>
      <w:kern w:val="2"/>
      <w:sz w:val="24"/>
      <w:szCs w:val="24"/>
    </w:rPr>
  </w:style>
  <w:style w:type="paragraph" w:customStyle="1" w:styleId="afffffb">
    <w:name w:val="英文图表头"/>
    <w:basedOn w:val="ad"/>
    <w:qFormat/>
    <w:pPr>
      <w:adjustRightInd w:val="0"/>
      <w:spacing w:afterLines="50" w:line="360" w:lineRule="auto"/>
      <w:jc w:val="center"/>
    </w:pPr>
    <w:rPr>
      <w:rFonts w:ascii="Times New Roman" w:eastAsia="楷体_GB2312" w:hAnsi="Times New Roman" w:cstheme="majorBidi"/>
      <w:color w:val="000000"/>
      <w:sz w:val="21"/>
    </w:rPr>
  </w:style>
  <w:style w:type="table" w:customStyle="1" w:styleId="1f5">
    <w:name w:val="网格型1"/>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网格型2"/>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6">
    <w:name w:val="浅色底纹1"/>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d">
    <w:name w:val="网格型3"/>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网格型4"/>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浅色底纹11"/>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56">
    <w:name w:val="网格型5"/>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浅色底纹12"/>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30">
    <w:name w:val="浅色底纹13"/>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62">
    <w:name w:val="网格型6"/>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浅色底纹14"/>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72">
    <w:name w:val="网格型7"/>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5"/>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浅色底纹15"/>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0">
    <w:name w:val="浅色底纹16"/>
    <w:basedOn w:val="a5"/>
    <w:uiPriority w:val="60"/>
    <w:qFormat/>
    <w:rPr>
      <w:color w:val="000000" w:themeColor="text1" w:themeShade="BF"/>
      <w:kern w:val="2"/>
      <w:sz w:val="21"/>
      <w:szCs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X-">
    <w:name w:val="X-正文"/>
    <w:basedOn w:val="a3"/>
    <w:qFormat/>
    <w:pPr>
      <w:adjustRightInd w:val="0"/>
    </w:pPr>
    <w:rPr>
      <w:color w:val="000000"/>
      <w:kern w:val="2"/>
      <w:sz w:val="21"/>
      <w:szCs w:val="28"/>
    </w:rPr>
  </w:style>
  <w:style w:type="paragraph" w:styleId="afffffc">
    <w:name w:val="No Spacing"/>
    <w:link w:val="afffffd"/>
    <w:uiPriority w:val="1"/>
    <w:qFormat/>
    <w:pPr>
      <w:spacing w:line="360" w:lineRule="auto"/>
      <w:jc w:val="center"/>
    </w:pPr>
    <w:rPr>
      <w:rFonts w:eastAsia="楷体_GB2312" w:cs="宋体"/>
      <w:sz w:val="21"/>
      <w:szCs w:val="24"/>
    </w:rPr>
  </w:style>
  <w:style w:type="character" w:customStyle="1" w:styleId="afffffd">
    <w:name w:val="无间隔 字符"/>
    <w:basedOn w:val="a4"/>
    <w:link w:val="afffffc"/>
    <w:uiPriority w:val="1"/>
    <w:qFormat/>
    <w:rPr>
      <w:rFonts w:eastAsia="楷体_GB2312" w:cs="宋体"/>
      <w:sz w:val="21"/>
      <w:szCs w:val="24"/>
    </w:rPr>
  </w:style>
  <w:style w:type="paragraph" w:customStyle="1" w:styleId="ordinary-outputtarget-output">
    <w:name w:val="ordinary-output target-output"/>
    <w:basedOn w:val="a3"/>
    <w:uiPriority w:val="99"/>
    <w:qFormat/>
    <w:pPr>
      <w:widowControl/>
      <w:spacing w:before="100" w:beforeAutospacing="1" w:after="100" w:afterAutospacing="1"/>
      <w:jc w:val="left"/>
    </w:pPr>
    <w:rPr>
      <w:rFonts w:ascii="宋体" w:hAnsi="宋体" w:cs="宋体"/>
      <w:sz w:val="24"/>
      <w:szCs w:val="24"/>
    </w:rPr>
  </w:style>
  <w:style w:type="character" w:customStyle="1" w:styleId="high-light-bg4">
    <w:name w:val="high-light-bg4"/>
    <w:basedOn w:val="a4"/>
    <w:qFormat/>
  </w:style>
  <w:style w:type="character" w:customStyle="1" w:styleId="opdicttext22">
    <w:name w:val="op_dict_text22"/>
    <w:basedOn w:val="a4"/>
    <w:qFormat/>
  </w:style>
  <w:style w:type="character" w:customStyle="1" w:styleId="font31">
    <w:name w:val="font31"/>
    <w:qFormat/>
    <w:rPr>
      <w:rFonts w:ascii="Times New Roman" w:hAnsi="Times New Roman" w:cs="Times New Roman" w:hint="default"/>
      <w:color w:val="000000"/>
      <w:sz w:val="24"/>
      <w:szCs w:val="24"/>
      <w:u w:val="none"/>
    </w:rPr>
  </w:style>
  <w:style w:type="character" w:customStyle="1" w:styleId="font01">
    <w:name w:val="font01"/>
    <w:qFormat/>
    <w:rPr>
      <w:rFonts w:ascii="宋体" w:eastAsia="宋体" w:hAnsi="宋体" w:cs="宋体" w:hint="eastAsia"/>
      <w:color w:val="000000"/>
      <w:sz w:val="24"/>
      <w:szCs w:val="24"/>
      <w:u w:val="none"/>
      <w:vertAlign w:val="subscript"/>
    </w:rPr>
  </w:style>
  <w:style w:type="character" w:customStyle="1" w:styleId="font11">
    <w:name w:val="font11"/>
    <w:qFormat/>
    <w:rPr>
      <w:rFonts w:ascii="宋体" w:eastAsia="宋体" w:hAnsi="宋体" w:cs="宋体" w:hint="eastAsia"/>
      <w:color w:val="000000"/>
      <w:sz w:val="24"/>
      <w:szCs w:val="24"/>
      <w:u w:val="none"/>
    </w:rPr>
  </w:style>
  <w:style w:type="character" w:customStyle="1" w:styleId="font21">
    <w:name w:val="font21"/>
    <w:qFormat/>
    <w:rPr>
      <w:rFonts w:ascii="宋体" w:eastAsia="宋体" w:hAnsi="宋体" w:cs="宋体" w:hint="eastAsia"/>
      <w:color w:val="000000"/>
      <w:sz w:val="24"/>
      <w:szCs w:val="24"/>
      <w:u w:val="none"/>
    </w:rPr>
  </w:style>
  <w:style w:type="paragraph" w:customStyle="1" w:styleId="G1bFigureCaption">
    <w:name w:val="G1b Figure Caption"/>
    <w:basedOn w:val="a3"/>
    <w:next w:val="a3"/>
    <w:qFormat/>
    <w:pPr>
      <w:widowControl/>
      <w:shd w:val="solid" w:color="FFFFFF" w:fill="FFFFFF"/>
      <w:spacing w:before="40" w:after="160" w:line="190" w:lineRule="exact"/>
      <w:jc w:val="center"/>
    </w:pPr>
    <w:rPr>
      <w:sz w:val="16"/>
      <w:szCs w:val="20"/>
      <w:lang w:val="en-GB" w:eastAsia="en-GB"/>
    </w:rPr>
  </w:style>
  <w:style w:type="paragraph" w:customStyle="1" w:styleId="G1aFigureImage">
    <w:name w:val="G1a Figure Image"/>
    <w:next w:val="G1bFigureCaption"/>
    <w:qFormat/>
    <w:pPr>
      <w:shd w:val="solid" w:color="FFFFFF" w:fill="FFFFFF"/>
      <w:spacing w:before="160" w:after="40"/>
      <w:jc w:val="center"/>
    </w:pPr>
    <w:rPr>
      <w:sz w:val="18"/>
      <w:lang w:val="en-GB" w:eastAsia="en-GB"/>
    </w:rPr>
  </w:style>
  <w:style w:type="paragraph" w:customStyle="1" w:styleId="CharChar1CharCharCharCharCharChar">
    <w:name w:val="Char Char1 Char Char Char Char Char Char"/>
    <w:basedOn w:val="a3"/>
    <w:qFormat/>
    <w:pPr>
      <w:widowControl/>
      <w:spacing w:after="160" w:line="240" w:lineRule="exact"/>
      <w:jc w:val="left"/>
    </w:pPr>
    <w:rPr>
      <w:rFonts w:ascii="Arial" w:eastAsia="Times New Roman" w:hAnsi="Arial" w:cs="Verdana"/>
      <w:b/>
      <w:sz w:val="24"/>
      <w:szCs w:val="24"/>
      <w:lang w:eastAsia="en-US"/>
    </w:rPr>
  </w:style>
  <w:style w:type="table" w:customStyle="1" w:styleId="afffffe">
    <w:name w:val="三线表"/>
    <w:basedOn w:val="a5"/>
    <w:uiPriority w:val="99"/>
    <w:qFormat/>
    <w:rPr>
      <w:kern w:val="2"/>
      <w:sz w:val="21"/>
      <w:szCs w:val="22"/>
    </w:rPr>
    <w:tblPr>
      <w:tblBorders>
        <w:top w:val="single" w:sz="12" w:space="0" w:color="auto"/>
        <w:bottom w:val="single" w:sz="12" w:space="0" w:color="auto"/>
      </w:tblBorders>
    </w:tblPr>
    <w:tblStylePr w:type="firstRow">
      <w:tblPr/>
      <w:tcPr>
        <w:tcBorders>
          <w:bottom w:val="single" w:sz="4" w:space="0" w:color="auto"/>
        </w:tcBorders>
      </w:tcPr>
    </w:tblStylePr>
  </w:style>
  <w:style w:type="character" w:customStyle="1" w:styleId="1f7">
    <w:name w:val="不明显强调1"/>
    <w:basedOn w:val="a4"/>
    <w:uiPriority w:val="19"/>
    <w:qFormat/>
    <w:rPr>
      <w:rFonts w:ascii="Times New Roman" w:eastAsia="宋体" w:hAnsi="Times New Roman"/>
      <w:iCs/>
      <w:color w:val="auto"/>
      <w:sz w:val="21"/>
    </w:rPr>
  </w:style>
  <w:style w:type="paragraph" w:customStyle="1" w:styleId="EndNoteCategoryHeading">
    <w:name w:val="EndNote Category Heading"/>
    <w:basedOn w:val="a3"/>
    <w:link w:val="EndNoteCategoryHeadingChar"/>
    <w:qFormat/>
    <w:pPr>
      <w:spacing w:before="120" w:after="120" w:line="264" w:lineRule="auto"/>
      <w:jc w:val="left"/>
    </w:pPr>
    <w:rPr>
      <w:rFonts w:eastAsiaTheme="minorEastAsia" w:cstheme="minorBidi"/>
      <w:b/>
      <w:kern w:val="2"/>
      <w:sz w:val="24"/>
      <w:szCs w:val="22"/>
    </w:rPr>
  </w:style>
  <w:style w:type="character" w:customStyle="1" w:styleId="EndNoteCategoryHeadingChar">
    <w:name w:val="EndNote Category Heading Char"/>
    <w:basedOn w:val="a4"/>
    <w:link w:val="EndNoteCategoryHeading"/>
    <w:qFormat/>
    <w:rPr>
      <w:rFonts w:eastAsiaTheme="minorEastAsia" w:cstheme="minorBidi"/>
      <w:b/>
      <w:kern w:val="2"/>
      <w:sz w:val="24"/>
      <w:szCs w:val="22"/>
    </w:rPr>
  </w:style>
  <w:style w:type="character" w:customStyle="1" w:styleId="copied">
    <w:name w:val="copied"/>
    <w:basedOn w:val="a4"/>
    <w:qFormat/>
  </w:style>
  <w:style w:type="paragraph" w:customStyle="1" w:styleId="113">
    <w:name w:val="修订11"/>
    <w:hidden/>
    <w:uiPriority w:val="99"/>
    <w:semiHidden/>
    <w:qFormat/>
    <w:rPr>
      <w:rFonts w:asciiTheme="minorHAnsi" w:eastAsiaTheme="minorEastAsia" w:hAnsiTheme="minorHAnsi" w:cstheme="minorBidi"/>
      <w:kern w:val="2"/>
      <w:sz w:val="21"/>
      <w:szCs w:val="22"/>
    </w:rPr>
  </w:style>
  <w:style w:type="character" w:customStyle="1" w:styleId="2f1">
    <w:name w:val="占位符文本2"/>
    <w:basedOn w:val="a4"/>
    <w:uiPriority w:val="99"/>
    <w:unhideWhenUsed/>
    <w:qFormat/>
    <w:rPr>
      <w:color w:val="808080"/>
    </w:rPr>
  </w:style>
  <w:style w:type="paragraph" w:customStyle="1" w:styleId="Authors">
    <w:name w:val="Authors"/>
    <w:basedOn w:val="a3"/>
    <w:uiPriority w:val="99"/>
    <w:qFormat/>
    <w:pPr>
      <w:adjustRightInd w:val="0"/>
      <w:snapToGrid w:val="0"/>
      <w:spacing w:line="240" w:lineRule="atLeast"/>
      <w:jc w:val="center"/>
    </w:pPr>
    <w:rPr>
      <w:kern w:val="2"/>
      <w:sz w:val="20"/>
      <w:szCs w:val="20"/>
      <w:lang w:eastAsia="ja-JP"/>
    </w:rPr>
  </w:style>
  <w:style w:type="character" w:customStyle="1" w:styleId="Char10">
    <w:name w:val="批注框文本 Char1"/>
    <w:basedOn w:val="a4"/>
    <w:uiPriority w:val="99"/>
    <w:semiHidden/>
    <w:qFormat/>
    <w:rPr>
      <w:rFonts w:ascii="Times New Roman" w:eastAsia="MS Gothic" w:hAnsi="Times New Roman" w:cs="Times New Roman"/>
      <w:color w:val="000000"/>
      <w:sz w:val="18"/>
      <w:szCs w:val="18"/>
      <w:lang w:eastAsia="ko-KR"/>
    </w:rPr>
  </w:style>
  <w:style w:type="paragraph" w:customStyle="1" w:styleId="-110">
    <w:name w:val="彩色列表 - 强调文字颜色 11"/>
    <w:basedOn w:val="a3"/>
    <w:uiPriority w:val="34"/>
    <w:qFormat/>
    <w:pPr>
      <w:ind w:firstLineChars="200" w:firstLine="420"/>
    </w:pPr>
    <w:rPr>
      <w:rFonts w:ascii="Calibri" w:hAnsi="Calibri"/>
      <w:kern w:val="2"/>
      <w:sz w:val="21"/>
      <w:szCs w:val="22"/>
      <w:lang w:eastAsia="ja-JP"/>
    </w:rPr>
  </w:style>
  <w:style w:type="character" w:customStyle="1" w:styleId="Char11">
    <w:name w:val="脚注文本 Char1"/>
    <w:basedOn w:val="a4"/>
    <w:uiPriority w:val="99"/>
    <w:semiHidden/>
    <w:qFormat/>
    <w:rPr>
      <w:rFonts w:ascii="Times New Roman" w:eastAsia="MS Gothic" w:hAnsi="Times New Roman" w:cs="Times New Roman"/>
      <w:color w:val="000000"/>
      <w:sz w:val="18"/>
      <w:szCs w:val="18"/>
      <w:lang w:eastAsia="ko-KR"/>
    </w:rPr>
  </w:style>
  <w:style w:type="paragraph" w:customStyle="1" w:styleId="212">
    <w:name w:val="中等深浅网格 21"/>
    <w:link w:val="MediumGrid2Char"/>
    <w:uiPriority w:val="1"/>
    <w:qFormat/>
    <w:rPr>
      <w:rFonts w:ascii="Calibri" w:hAnsi="Calibri"/>
      <w:sz w:val="22"/>
      <w:szCs w:val="22"/>
      <w:lang w:eastAsia="ja-JP"/>
    </w:rPr>
  </w:style>
  <w:style w:type="character" w:customStyle="1" w:styleId="MediumGrid2Char">
    <w:name w:val="Medium Grid 2 Char"/>
    <w:link w:val="212"/>
    <w:uiPriority w:val="1"/>
    <w:qFormat/>
    <w:rPr>
      <w:rFonts w:ascii="Calibri" w:hAnsi="Calibri"/>
      <w:sz w:val="22"/>
      <w:szCs w:val="22"/>
      <w:lang w:eastAsia="ja-JP"/>
    </w:rPr>
  </w:style>
  <w:style w:type="character" w:customStyle="1" w:styleId="addmd1">
    <w:name w:val="addmd1"/>
    <w:basedOn w:val="a4"/>
    <w:qFormat/>
    <w:rPr>
      <w:sz w:val="20"/>
      <w:szCs w:val="20"/>
    </w:rPr>
  </w:style>
  <w:style w:type="paragraph" w:customStyle="1" w:styleId="authors0">
    <w:name w:val="authors"/>
    <w:basedOn w:val="a3"/>
    <w:qFormat/>
    <w:pPr>
      <w:widowControl/>
      <w:spacing w:before="100" w:beforeAutospacing="1" w:after="100" w:afterAutospacing="1"/>
      <w:jc w:val="left"/>
    </w:pPr>
    <w:rPr>
      <w:rFonts w:ascii="宋体" w:hAnsi="宋体" w:cs="宋体"/>
      <w:sz w:val="24"/>
      <w:szCs w:val="24"/>
    </w:rPr>
  </w:style>
  <w:style w:type="character" w:customStyle="1" w:styleId="contribution">
    <w:name w:val="contribution"/>
    <w:basedOn w:val="a4"/>
    <w:qFormat/>
  </w:style>
  <w:style w:type="paragraph" w:customStyle="1" w:styleId="enumeration2">
    <w:name w:val="enumeration2"/>
    <w:basedOn w:val="a3"/>
    <w:qFormat/>
    <w:pPr>
      <w:widowControl/>
      <w:spacing w:before="100" w:beforeAutospacing="1" w:after="100" w:afterAutospacing="1"/>
      <w:jc w:val="left"/>
    </w:pPr>
    <w:rPr>
      <w:rFonts w:ascii="宋体" w:hAnsi="宋体" w:cs="宋体"/>
      <w:i/>
      <w:iCs/>
      <w:sz w:val="22"/>
      <w:szCs w:val="22"/>
    </w:rPr>
  </w:style>
  <w:style w:type="character" w:customStyle="1" w:styleId="publication3">
    <w:name w:val="publication3"/>
    <w:basedOn w:val="a4"/>
    <w:qFormat/>
  </w:style>
  <w:style w:type="character" w:customStyle="1" w:styleId="part">
    <w:name w:val="part"/>
    <w:basedOn w:val="a4"/>
    <w:qFormat/>
  </w:style>
  <w:style w:type="character" w:customStyle="1" w:styleId="1f8">
    <w:name w:val="明显参考1"/>
    <w:basedOn w:val="a4"/>
    <w:uiPriority w:val="32"/>
    <w:qFormat/>
    <w:rPr>
      <w:b/>
      <w:bCs/>
      <w:smallCaps/>
      <w:color w:val="C0504D" w:themeColor="accent2"/>
      <w:spacing w:val="5"/>
      <w:u w:val="single"/>
    </w:rPr>
  </w:style>
  <w:style w:type="character" w:customStyle="1" w:styleId="Char12">
    <w:name w:val="批注文字 Char1"/>
    <w:basedOn w:val="a4"/>
    <w:semiHidden/>
    <w:qFormat/>
    <w:rPr>
      <w:rFonts w:ascii="Times New Roman" w:eastAsia="MS Gothic" w:hAnsi="Times New Roman" w:cs="Times New Roman"/>
      <w:color w:val="000000"/>
      <w:sz w:val="24"/>
      <w:szCs w:val="24"/>
      <w:lang w:eastAsia="ko-KR"/>
    </w:rPr>
  </w:style>
  <w:style w:type="character" w:customStyle="1" w:styleId="Char13">
    <w:name w:val="批注主题 Char1"/>
    <w:basedOn w:val="Char12"/>
    <w:uiPriority w:val="99"/>
    <w:semiHidden/>
    <w:qFormat/>
    <w:rPr>
      <w:rFonts w:ascii="Times New Roman" w:eastAsia="MS Gothic" w:hAnsi="Times New Roman" w:cs="Times New Roman"/>
      <w:b/>
      <w:bCs/>
      <w:color w:val="000000"/>
      <w:sz w:val="24"/>
      <w:szCs w:val="24"/>
      <w:lang w:eastAsia="ko-KR"/>
    </w:rPr>
  </w:style>
  <w:style w:type="paragraph" w:customStyle="1" w:styleId="TOC10">
    <w:name w:val="TOC 标题1"/>
    <w:basedOn w:val="11"/>
    <w:next w:val="a3"/>
    <w:uiPriority w:val="39"/>
    <w:semiHidden/>
    <w:unhideWhenUsed/>
    <w:qFormat/>
    <w:pPr>
      <w:keepLines/>
      <w:widowControl/>
      <w:suppressAutoHyphens/>
      <w:spacing w:beforeLines="100" w:afterLines="100" w:line="276" w:lineRule="auto"/>
      <w:jc w:val="left"/>
      <w:outlineLvl w:val="9"/>
    </w:pPr>
    <w:rPr>
      <w:rFonts w:asciiTheme="majorHAnsi" w:eastAsiaTheme="majorEastAsia" w:hAnsiTheme="majorHAnsi" w:cstheme="majorBidi"/>
      <w:i/>
      <w:color w:val="365F91" w:themeColor="accent1" w:themeShade="BF"/>
      <w:kern w:val="0"/>
      <w:sz w:val="28"/>
      <w:szCs w:val="28"/>
    </w:rPr>
  </w:style>
  <w:style w:type="paragraph" w:customStyle="1" w:styleId="affffff">
    <w:name w:val="图英文"/>
    <w:basedOn w:val="a3"/>
    <w:link w:val="Char4"/>
    <w:qFormat/>
    <w:pPr>
      <w:spacing w:line="360" w:lineRule="auto"/>
      <w:jc w:val="center"/>
    </w:pPr>
    <w:rPr>
      <w:rFonts w:eastAsia="Times New Roman"/>
      <w:kern w:val="2"/>
      <w:sz w:val="21"/>
      <w:szCs w:val="21"/>
    </w:rPr>
  </w:style>
  <w:style w:type="character" w:customStyle="1" w:styleId="Char4">
    <w:name w:val="图英文 Char"/>
    <w:link w:val="affffff"/>
    <w:qFormat/>
    <w:rPr>
      <w:rFonts w:eastAsia="Times New Roman"/>
      <w:kern w:val="2"/>
      <w:sz w:val="21"/>
      <w:szCs w:val="21"/>
    </w:rPr>
  </w:style>
  <w:style w:type="character" w:customStyle="1" w:styleId="BalloonTextChar1">
    <w:name w:val="Balloon Text Char1"/>
    <w:basedOn w:val="a4"/>
    <w:uiPriority w:val="99"/>
    <w:semiHidden/>
    <w:qFormat/>
    <w:rPr>
      <w:kern w:val="2"/>
      <w:sz w:val="0"/>
      <w:szCs w:val="0"/>
    </w:rPr>
  </w:style>
  <w:style w:type="character" w:customStyle="1" w:styleId="CommentTextChar1">
    <w:name w:val="Comment Text Char1"/>
    <w:basedOn w:val="a4"/>
    <w:uiPriority w:val="99"/>
    <w:semiHidden/>
    <w:qFormat/>
    <w:rPr>
      <w:kern w:val="2"/>
      <w:sz w:val="21"/>
    </w:rPr>
  </w:style>
  <w:style w:type="character" w:customStyle="1" w:styleId="fontstyle01">
    <w:name w:val="fontstyle01"/>
    <w:basedOn w:val="a4"/>
    <w:qFormat/>
    <w:rPr>
      <w:rFonts w:ascii="E-BZ" w:hAnsi="E-BZ" w:hint="default"/>
      <w:color w:val="000000"/>
      <w:sz w:val="16"/>
      <w:szCs w:val="16"/>
    </w:rPr>
  </w:style>
  <w:style w:type="character" w:customStyle="1" w:styleId="fontstyle31">
    <w:name w:val="fontstyle31"/>
    <w:basedOn w:val="a4"/>
    <w:qFormat/>
    <w:rPr>
      <w:rFonts w:ascii="E-B1" w:hAnsi="E-B1" w:hint="default"/>
      <w:color w:val="000000"/>
      <w:sz w:val="16"/>
      <w:szCs w:val="16"/>
    </w:rPr>
  </w:style>
  <w:style w:type="character" w:customStyle="1" w:styleId="fontstyle41">
    <w:name w:val="fontstyle41"/>
    <w:basedOn w:val="a4"/>
    <w:qFormat/>
    <w:rPr>
      <w:rFonts w:ascii="E-HZ" w:hAnsi="E-HZ" w:hint="default"/>
      <w:color w:val="000000"/>
      <w:sz w:val="16"/>
      <w:szCs w:val="16"/>
    </w:rPr>
  </w:style>
  <w:style w:type="paragraph" w:customStyle="1" w:styleId="affffff0">
    <w:name w:val="图题"/>
    <w:basedOn w:val="a3"/>
    <w:qFormat/>
    <w:pPr>
      <w:adjustRightInd w:val="0"/>
      <w:spacing w:before="240" w:after="240"/>
      <w:jc w:val="center"/>
      <w:textAlignment w:val="baseline"/>
    </w:pPr>
    <w:rPr>
      <w:rFonts w:eastAsiaTheme="minorEastAsia" w:cstheme="minorBidi"/>
      <w:spacing w:val="10"/>
      <w:sz w:val="22"/>
      <w:szCs w:val="20"/>
    </w:rPr>
  </w:style>
  <w:style w:type="paragraph" w:customStyle="1" w:styleId="1f9">
    <w:name w:val="1"/>
    <w:basedOn w:val="a3"/>
    <w:qFormat/>
    <w:pPr>
      <w:tabs>
        <w:tab w:val="left" w:pos="425"/>
      </w:tabs>
      <w:ind w:left="425" w:hanging="425"/>
    </w:pPr>
    <w:rPr>
      <w:rFonts w:eastAsia="仿宋_GB2312"/>
      <w:kern w:val="24"/>
      <w:sz w:val="24"/>
      <w:szCs w:val="24"/>
    </w:rPr>
  </w:style>
  <w:style w:type="paragraph" w:customStyle="1" w:styleId="00000000-0000-0000-0000-000000000001">
    <w:name w:val="_00000000-0000-0000-0000-000000000001_"/>
    <w:qFormat/>
    <w:pPr>
      <w:widowControl w:val="0"/>
      <w:autoSpaceDE w:val="0"/>
      <w:autoSpaceDN w:val="0"/>
      <w:adjustRightInd w:val="0"/>
      <w:spacing w:line="360" w:lineRule="auto"/>
      <w:ind w:firstLineChars="50" w:firstLine="50"/>
      <w:jc w:val="both"/>
    </w:pPr>
    <w:rPr>
      <w:rFonts w:ascii="Verdana" w:hAnsi="Verdana"/>
      <w:sz w:val="24"/>
      <w:szCs w:val="24"/>
    </w:rPr>
  </w:style>
  <w:style w:type="paragraph" w:customStyle="1" w:styleId="CharCharChar1Char1">
    <w:name w:val="Char Char Char1 Char1"/>
    <w:basedOn w:val="a3"/>
    <w:qFormat/>
    <w:pPr>
      <w:tabs>
        <w:tab w:val="left" w:pos="425"/>
      </w:tabs>
      <w:ind w:left="425" w:hanging="425"/>
    </w:pPr>
    <w:rPr>
      <w:rFonts w:eastAsia="仿宋_GB2312"/>
      <w:kern w:val="24"/>
      <w:sz w:val="24"/>
      <w:szCs w:val="24"/>
    </w:rPr>
  </w:style>
  <w:style w:type="character" w:customStyle="1" w:styleId="affffff1">
    <w:name w:val="正文文本 字符"/>
    <w:qFormat/>
    <w:rPr>
      <w:rFonts w:eastAsia="宋体"/>
      <w:kern w:val="2"/>
      <w:sz w:val="30"/>
      <w:lang w:val="en-US" w:eastAsia="zh-CN" w:bidi="ar-SA"/>
    </w:rPr>
  </w:style>
  <w:style w:type="paragraph" w:customStyle="1" w:styleId="46">
    <w:name w:val="列出段落4"/>
    <w:basedOn w:val="a3"/>
    <w:qFormat/>
    <w:pPr>
      <w:spacing w:line="360" w:lineRule="auto"/>
      <w:ind w:firstLineChars="200" w:firstLine="420"/>
    </w:pPr>
    <w:rPr>
      <w:kern w:val="2"/>
      <w:sz w:val="28"/>
      <w:szCs w:val="22"/>
    </w:rPr>
  </w:style>
  <w:style w:type="paragraph" w:customStyle="1" w:styleId="1fa">
    <w:name w:val="无间隔1"/>
    <w:qFormat/>
    <w:pPr>
      <w:widowControl w:val="0"/>
      <w:jc w:val="both"/>
    </w:pPr>
    <w:rPr>
      <w:kern w:val="2"/>
      <w:sz w:val="24"/>
      <w:szCs w:val="22"/>
    </w:rPr>
  </w:style>
  <w:style w:type="character" w:customStyle="1" w:styleId="inactive">
    <w:name w:val="inactive"/>
    <w:qFormat/>
    <w:rPr>
      <w:rFonts w:cs="Times New Roman"/>
    </w:rPr>
  </w:style>
  <w:style w:type="character" w:customStyle="1" w:styleId="citationyear">
    <w:name w:val="citation_year"/>
    <w:qFormat/>
    <w:rPr>
      <w:rFonts w:cs="Times New Roman"/>
    </w:rPr>
  </w:style>
  <w:style w:type="character" w:customStyle="1" w:styleId="citationvolume">
    <w:name w:val="citation_volume"/>
    <w:qFormat/>
    <w:rPr>
      <w:rFonts w:cs="Times New Roman"/>
    </w:rPr>
  </w:style>
  <w:style w:type="character" w:customStyle="1" w:styleId="fontstyle21">
    <w:name w:val="fontstyle21"/>
    <w:qFormat/>
    <w:rPr>
      <w:rFonts w:ascii="AdvGulliv-I" w:hAnsi="AdvGulliv-I" w:cs="Times New Roman"/>
      <w:color w:val="000000"/>
      <w:sz w:val="16"/>
      <w:szCs w:val="16"/>
    </w:rPr>
  </w:style>
  <w:style w:type="character" w:customStyle="1" w:styleId="tgt">
    <w:name w:val="tgt"/>
    <w:qFormat/>
    <w:rPr>
      <w:rFonts w:cs="Times New Roman"/>
    </w:rPr>
  </w:style>
  <w:style w:type="character" w:customStyle="1" w:styleId="src">
    <w:name w:val="src"/>
    <w:qFormat/>
    <w:rPr>
      <w:rFonts w:cs="Times New Roman"/>
    </w:rPr>
  </w:style>
  <w:style w:type="paragraph" w:customStyle="1" w:styleId="1fb">
    <w:name w:val="书目1"/>
    <w:basedOn w:val="a3"/>
    <w:next w:val="a3"/>
    <w:uiPriority w:val="37"/>
    <w:qFormat/>
    <w:pPr>
      <w:widowControl/>
      <w:tabs>
        <w:tab w:val="left" w:pos="504"/>
      </w:tabs>
      <w:ind w:left="504" w:hanging="504"/>
      <w:jc w:val="left"/>
    </w:pPr>
    <w:rPr>
      <w:rFonts w:ascii="Calibri" w:hAnsi="Calibri" w:cs="Calibri"/>
      <w:sz w:val="22"/>
      <w:szCs w:val="22"/>
      <w:lang w:val="fr-FR" w:eastAsia="en-US"/>
    </w:rPr>
  </w:style>
  <w:style w:type="character" w:customStyle="1" w:styleId="text">
    <w:name w:val="text"/>
    <w:qFormat/>
  </w:style>
  <w:style w:type="character" w:customStyle="1" w:styleId="author-ref">
    <w:name w:val="author-ref"/>
    <w:qFormat/>
  </w:style>
  <w:style w:type="paragraph" w:customStyle="1" w:styleId="ElsAbstractHead">
    <w:name w:val="Els_AbstractHead"/>
    <w:uiPriority w:val="99"/>
    <w:qFormat/>
    <w:rPr>
      <w:smallCaps/>
      <w:spacing w:val="24"/>
      <w:lang w:eastAsia="en-US"/>
    </w:rPr>
  </w:style>
  <w:style w:type="paragraph" w:customStyle="1" w:styleId="ElsAbstractText">
    <w:name w:val="Els_AbstractText"/>
    <w:uiPriority w:val="99"/>
    <w:qFormat/>
    <w:pPr>
      <w:spacing w:after="80" w:line="200" w:lineRule="exact"/>
      <w:jc w:val="both"/>
    </w:pPr>
    <w:rPr>
      <w:sz w:val="17"/>
      <w:szCs w:val="17"/>
      <w:lang w:eastAsia="en-US"/>
    </w:rPr>
  </w:style>
  <w:style w:type="paragraph" w:customStyle="1" w:styleId="ElsAffiliation">
    <w:name w:val="Els_Affiliation"/>
    <w:uiPriority w:val="99"/>
    <w:qFormat/>
    <w:pPr>
      <w:spacing w:line="200" w:lineRule="exact"/>
    </w:pPr>
    <w:rPr>
      <w:i/>
      <w:iCs/>
      <w:sz w:val="16"/>
      <w:szCs w:val="16"/>
      <w:lang w:eastAsia="en-US"/>
    </w:rPr>
  </w:style>
  <w:style w:type="paragraph" w:customStyle="1" w:styleId="ElsArticlehistory">
    <w:name w:val="Els_Articlehistory"/>
    <w:uiPriority w:val="99"/>
    <w:qFormat/>
    <w:pPr>
      <w:spacing w:line="200" w:lineRule="exact"/>
    </w:pPr>
    <w:rPr>
      <w:i/>
      <w:iCs/>
      <w:sz w:val="16"/>
      <w:szCs w:val="16"/>
      <w:lang w:eastAsia="en-US"/>
    </w:rPr>
  </w:style>
  <w:style w:type="paragraph" w:customStyle="1" w:styleId="ElsArticleinfoHead">
    <w:name w:val="Els_ArticleinfoHead"/>
    <w:uiPriority w:val="99"/>
    <w:qFormat/>
    <w:rPr>
      <w:smallCaps/>
      <w:spacing w:val="24"/>
      <w:lang w:eastAsia="en-US"/>
    </w:rPr>
  </w:style>
  <w:style w:type="paragraph" w:customStyle="1" w:styleId="ElsCorrespondingAuthor">
    <w:name w:val="Els_CorrespondingAuthor"/>
    <w:next w:val="a3"/>
    <w:uiPriority w:val="99"/>
    <w:qFormat/>
    <w:pPr>
      <w:spacing w:before="120" w:line="200" w:lineRule="exact"/>
    </w:pPr>
    <w:rPr>
      <w:sz w:val="18"/>
      <w:szCs w:val="18"/>
      <w:lang w:eastAsia="en-US"/>
    </w:rPr>
  </w:style>
  <w:style w:type="character" w:customStyle="1" w:styleId="title-text">
    <w:name w:val="title-text"/>
    <w:qFormat/>
  </w:style>
  <w:style w:type="character" w:customStyle="1" w:styleId="1fc">
    <w:name w:val="不明显参考1"/>
    <w:uiPriority w:val="31"/>
    <w:qFormat/>
    <w:rPr>
      <w:smallCaps/>
      <w:color w:val="auto"/>
    </w:rPr>
  </w:style>
  <w:style w:type="character" w:customStyle="1" w:styleId="affffff2">
    <w:name w:val="作者"/>
    <w:qFormat/>
    <w:rPr>
      <w:rFonts w:ascii="Times New Roman" w:eastAsia="楷体" w:hAnsi="Times New Roman" w:cs="宋体"/>
      <w:color w:val="000000"/>
      <w:sz w:val="28"/>
      <w:szCs w:val="24"/>
    </w:rPr>
  </w:style>
  <w:style w:type="character" w:customStyle="1" w:styleId="RSCB02ArticleTextChar">
    <w:name w:val="RSC B02 Article Text Char"/>
    <w:link w:val="RSCB02ArticleText"/>
    <w:qFormat/>
    <w:rPr>
      <w:w w:val="108"/>
      <w:sz w:val="18"/>
      <w:szCs w:val="18"/>
      <w:lang w:val="en-GB" w:eastAsia="en-US"/>
    </w:rPr>
  </w:style>
  <w:style w:type="paragraph" w:customStyle="1" w:styleId="RSCB02ArticleText">
    <w:name w:val="RSC B02 Article Text"/>
    <w:basedOn w:val="a3"/>
    <w:link w:val="RSCB02ArticleTextChar"/>
    <w:qFormat/>
    <w:pPr>
      <w:widowControl/>
      <w:spacing w:line="240" w:lineRule="exact"/>
    </w:pPr>
    <w:rPr>
      <w:w w:val="108"/>
      <w:lang w:val="en-GB" w:eastAsia="en-US"/>
    </w:rPr>
  </w:style>
  <w:style w:type="character" w:customStyle="1" w:styleId="1fd">
    <w:name w:val="标题 1 字符"/>
    <w:qFormat/>
    <w:rPr>
      <w:rFonts w:ascii="Times New Roman" w:eastAsia="宋体" w:hAnsi="Times New Roman" w:cs="Times New Roman"/>
      <w:b/>
      <w:bCs/>
      <w:kern w:val="44"/>
      <w:sz w:val="44"/>
      <w:szCs w:val="44"/>
    </w:rPr>
  </w:style>
  <w:style w:type="character" w:customStyle="1" w:styleId="2f2">
    <w:name w:val="标题 2 字符"/>
    <w:qFormat/>
    <w:rPr>
      <w:rFonts w:ascii="Cambria" w:eastAsia="宋体" w:hAnsi="Cambria" w:cs="Times New Roman"/>
      <w:b/>
      <w:bCs/>
      <w:sz w:val="32"/>
      <w:szCs w:val="32"/>
    </w:rPr>
  </w:style>
  <w:style w:type="character" w:customStyle="1" w:styleId="3e">
    <w:name w:val="标题 3 字符"/>
    <w:qFormat/>
    <w:rPr>
      <w:rFonts w:ascii="Times New Roman" w:eastAsia="宋体" w:hAnsi="Times New Roman" w:cs="Times New Roman"/>
      <w:b/>
      <w:bCs/>
      <w:sz w:val="32"/>
      <w:szCs w:val="32"/>
    </w:rPr>
  </w:style>
  <w:style w:type="character" w:customStyle="1" w:styleId="47">
    <w:name w:val="标题 4 字符"/>
    <w:uiPriority w:val="9"/>
    <w:qFormat/>
    <w:rPr>
      <w:rFonts w:ascii="等线 Light" w:eastAsia="等线 Light" w:hAnsi="等线 Light" w:cs="Times New Roman"/>
      <w:b/>
      <w:bCs/>
      <w:sz w:val="28"/>
      <w:szCs w:val="28"/>
    </w:rPr>
  </w:style>
  <w:style w:type="character" w:customStyle="1" w:styleId="EndNoteBibliographyTitle0">
    <w:name w:val="EndNote Bibliography Title 字符"/>
    <w:qFormat/>
    <w:rPr>
      <w:rFonts w:ascii="Times New Roman" w:eastAsia="宋体" w:hAnsi="Times New Roman" w:cs="Times New Roman"/>
      <w:sz w:val="20"/>
      <w:szCs w:val="24"/>
    </w:rPr>
  </w:style>
  <w:style w:type="character" w:customStyle="1" w:styleId="EndNoteBibliography0">
    <w:name w:val="EndNote Bibliography 字符"/>
    <w:qFormat/>
    <w:rPr>
      <w:rFonts w:ascii="Times New Roman" w:eastAsia="宋体" w:hAnsi="Times New Roman" w:cs="Times New Roman"/>
      <w:sz w:val="20"/>
      <w:szCs w:val="24"/>
    </w:rPr>
  </w:style>
  <w:style w:type="character" w:customStyle="1" w:styleId="1fe">
    <w:name w:val="未处理的提及1"/>
    <w:uiPriority w:val="99"/>
    <w:semiHidden/>
    <w:unhideWhenUsed/>
    <w:qFormat/>
    <w:rPr>
      <w:color w:val="605E5C"/>
      <w:shd w:val="clear" w:color="auto" w:fill="E1DFDD"/>
    </w:rPr>
  </w:style>
  <w:style w:type="paragraph" w:customStyle="1" w:styleId="Style326">
    <w:name w:val="_Style 326"/>
    <w:basedOn w:val="a3"/>
    <w:next w:val="affffa"/>
    <w:uiPriority w:val="34"/>
    <w:qFormat/>
    <w:pPr>
      <w:ind w:firstLineChars="200" w:firstLine="420"/>
    </w:pPr>
    <w:rPr>
      <w:kern w:val="2"/>
      <w:sz w:val="21"/>
      <w:szCs w:val="24"/>
    </w:rPr>
  </w:style>
  <w:style w:type="character" w:customStyle="1" w:styleId="affffff3">
    <w:name w:val="脚注文本 字符"/>
    <w:link w:val="1ff"/>
    <w:uiPriority w:val="99"/>
    <w:qFormat/>
    <w:rPr>
      <w:rFonts w:ascii="Times New Roman" w:eastAsia="宋体" w:hAnsi="Times New Roman" w:cs="Times New Roman"/>
      <w:sz w:val="18"/>
      <w:szCs w:val="18"/>
    </w:rPr>
  </w:style>
  <w:style w:type="paragraph" w:customStyle="1" w:styleId="1ff">
    <w:name w:val="脚注文本1"/>
    <w:basedOn w:val="a3"/>
    <w:next w:val="affe"/>
    <w:link w:val="affffff3"/>
    <w:uiPriority w:val="99"/>
    <w:semiHidden/>
    <w:unhideWhenUsed/>
    <w:qFormat/>
    <w:pPr>
      <w:snapToGrid w:val="0"/>
      <w:jc w:val="left"/>
    </w:pPr>
  </w:style>
  <w:style w:type="character" w:customStyle="1" w:styleId="affffff4">
    <w:name w:val="批注框文本 字符"/>
    <w:uiPriority w:val="99"/>
    <w:qFormat/>
    <w:rPr>
      <w:rFonts w:ascii="Times New Roman" w:eastAsia="宋体" w:hAnsi="Times New Roman" w:cs="Times New Roman"/>
      <w:sz w:val="18"/>
      <w:szCs w:val="18"/>
    </w:rPr>
  </w:style>
  <w:style w:type="character" w:customStyle="1" w:styleId="Char14">
    <w:name w:val="页眉 Char1"/>
    <w:uiPriority w:val="99"/>
    <w:qFormat/>
    <w:rPr>
      <w:rFonts w:ascii="Calibri" w:eastAsia="宋体" w:hAnsi="Calibri" w:cs="Times New Roman"/>
      <w:sz w:val="18"/>
      <w:szCs w:val="18"/>
    </w:rPr>
  </w:style>
  <w:style w:type="character" w:customStyle="1" w:styleId="Char15">
    <w:name w:val="页脚 Char1"/>
    <w:qFormat/>
    <w:rPr>
      <w:rFonts w:ascii="Calibri" w:eastAsia="宋体" w:hAnsi="Calibri" w:cs="Times New Roman"/>
      <w:sz w:val="18"/>
      <w:szCs w:val="18"/>
    </w:r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paragraph" w:customStyle="1" w:styleId="2f3">
    <w:name w:val="正文缩进2"/>
    <w:basedOn w:val="a3"/>
    <w:link w:val="2CharChar"/>
    <w:qFormat/>
    <w:pPr>
      <w:adjustRightInd w:val="0"/>
      <w:ind w:firstLineChars="200" w:firstLine="200"/>
    </w:pPr>
    <w:rPr>
      <w:kern w:val="2"/>
      <w:sz w:val="21"/>
      <w:szCs w:val="21"/>
    </w:rPr>
  </w:style>
  <w:style w:type="character" w:customStyle="1" w:styleId="2CharChar">
    <w:name w:val="正文缩进2 Char Char"/>
    <w:link w:val="2f3"/>
    <w:qFormat/>
    <w:rPr>
      <w:kern w:val="2"/>
      <w:sz w:val="21"/>
      <w:szCs w:val="21"/>
    </w:rPr>
  </w:style>
  <w:style w:type="character" w:customStyle="1" w:styleId="f">
    <w:name w:val="f"/>
    <w:basedOn w:val="a4"/>
    <w:qFormat/>
  </w:style>
  <w:style w:type="paragraph" w:customStyle="1" w:styleId="2f4">
    <w:name w:val="修订2"/>
    <w:hidden/>
    <w:uiPriority w:val="99"/>
    <w:semiHidden/>
    <w:qFormat/>
    <w:rPr>
      <w:rFonts w:asciiTheme="minorHAnsi" w:eastAsiaTheme="minorEastAsia" w:hAnsiTheme="minorHAnsi" w:cstheme="minorBidi"/>
      <w:kern w:val="2"/>
      <w:sz w:val="24"/>
      <w:szCs w:val="21"/>
    </w:rPr>
  </w:style>
  <w:style w:type="paragraph" w:customStyle="1" w:styleId="57">
    <w:name w:val="列出段落5"/>
    <w:basedOn w:val="a3"/>
    <w:qFormat/>
    <w:pPr>
      <w:widowControl/>
      <w:spacing w:before="100" w:beforeAutospacing="1" w:after="160" w:line="254" w:lineRule="auto"/>
      <w:ind w:left="720"/>
      <w:contextualSpacing/>
      <w:jc w:val="left"/>
    </w:pPr>
    <w:rPr>
      <w:rFonts w:ascii="Calibri" w:hAnsi="Calibri" w:cs="Calibri"/>
      <w:sz w:val="22"/>
      <w:szCs w:val="22"/>
    </w:rPr>
  </w:style>
  <w:style w:type="character" w:customStyle="1" w:styleId="100">
    <w:name w:val="10"/>
    <w:basedOn w:val="a4"/>
    <w:qFormat/>
    <w:rPr>
      <w:rFonts w:ascii="Calibri" w:hAnsi="Calibri" w:cs="Calibri" w:hint="default"/>
    </w:rPr>
  </w:style>
  <w:style w:type="character" w:customStyle="1" w:styleId="151">
    <w:name w:val="15"/>
    <w:basedOn w:val="a4"/>
    <w:qFormat/>
    <w:rPr>
      <w:rFonts w:ascii="Calibri" w:hAnsi="Calibri" w:cs="Calibri" w:hint="default"/>
    </w:rPr>
  </w:style>
  <w:style w:type="character" w:customStyle="1" w:styleId="2f5">
    <w:name w:val="未处理的提及2"/>
    <w:uiPriority w:val="99"/>
    <w:unhideWhenUsed/>
    <w:qFormat/>
    <w:rPr>
      <w:color w:val="808080"/>
      <w:shd w:val="clear" w:color="auto" w:fill="E6E6E6"/>
    </w:rPr>
  </w:style>
  <w:style w:type="paragraph" w:customStyle="1" w:styleId="msolistparagraph0">
    <w:name w:val="msolistparagraph"/>
    <w:basedOn w:val="a3"/>
    <w:qFormat/>
    <w:pPr>
      <w:ind w:firstLineChars="200" w:firstLine="420"/>
    </w:pPr>
    <w:rPr>
      <w:kern w:val="2"/>
      <w:sz w:val="21"/>
      <w:szCs w:val="21"/>
    </w:rPr>
  </w:style>
  <w:style w:type="paragraph" w:customStyle="1" w:styleId="affffff5">
    <w:name w:val="收稿日期"/>
    <w:basedOn w:val="a3"/>
    <w:qFormat/>
    <w:pPr>
      <w:spacing w:line="220" w:lineRule="exact"/>
    </w:pPr>
    <w:rPr>
      <w:kern w:val="2"/>
      <w:sz w:val="15"/>
    </w:rPr>
  </w:style>
  <w:style w:type="character" w:customStyle="1" w:styleId="affffff6">
    <w:name w:val="表格字体 字符"/>
    <w:link w:val="affffff7"/>
    <w:qFormat/>
    <w:locked/>
    <w:rPr>
      <w:szCs w:val="24"/>
    </w:rPr>
  </w:style>
  <w:style w:type="paragraph" w:customStyle="1" w:styleId="affffff7">
    <w:name w:val="表格字体"/>
    <w:basedOn w:val="a3"/>
    <w:link w:val="affffff6"/>
    <w:qFormat/>
    <w:pPr>
      <w:spacing w:line="300" w:lineRule="auto"/>
      <w:jc w:val="center"/>
    </w:pPr>
    <w:rPr>
      <w:sz w:val="20"/>
      <w:szCs w:val="24"/>
    </w:rPr>
  </w:style>
  <w:style w:type="character" w:customStyle="1" w:styleId="affffff8">
    <w:name w:val="表头 字符"/>
    <w:link w:val="affffff9"/>
    <w:qFormat/>
    <w:locked/>
    <w:rPr>
      <w:rFonts w:eastAsia="楷体"/>
    </w:rPr>
  </w:style>
  <w:style w:type="paragraph" w:customStyle="1" w:styleId="affffff9">
    <w:name w:val="表头"/>
    <w:basedOn w:val="a3"/>
    <w:link w:val="affffff8"/>
    <w:qFormat/>
    <w:pPr>
      <w:spacing w:line="300" w:lineRule="auto"/>
      <w:jc w:val="center"/>
    </w:pPr>
    <w:rPr>
      <w:rFonts w:eastAsia="楷体"/>
      <w:sz w:val="20"/>
      <w:szCs w:val="20"/>
    </w:rPr>
  </w:style>
  <w:style w:type="paragraph" w:customStyle="1" w:styleId="affffffa">
    <w:name w:val="表标注"/>
    <w:basedOn w:val="a3"/>
    <w:link w:val="affffffb"/>
    <w:qFormat/>
    <w:pPr>
      <w:spacing w:line="300" w:lineRule="auto"/>
    </w:pPr>
    <w:rPr>
      <w:kern w:val="2"/>
      <w:sz w:val="21"/>
      <w:szCs w:val="28"/>
    </w:rPr>
  </w:style>
  <w:style w:type="character" w:customStyle="1" w:styleId="affffffb">
    <w:name w:val="表标注 字符"/>
    <w:link w:val="affffffa"/>
    <w:qFormat/>
    <w:rPr>
      <w:kern w:val="2"/>
      <w:sz w:val="21"/>
      <w:szCs w:val="28"/>
    </w:rPr>
  </w:style>
  <w:style w:type="character" w:customStyle="1" w:styleId="jlqj4b">
    <w:name w:val="jlqj4b"/>
    <w:basedOn w:val="a4"/>
    <w:qFormat/>
  </w:style>
  <w:style w:type="character" w:customStyle="1" w:styleId="skip">
    <w:name w:val="skip"/>
    <w:basedOn w:val="a4"/>
    <w:qFormat/>
  </w:style>
  <w:style w:type="paragraph" w:customStyle="1" w:styleId="3f">
    <w:name w:val="样式3"/>
    <w:basedOn w:val="a3"/>
    <w:qFormat/>
    <w:pPr>
      <w:snapToGrid w:val="0"/>
      <w:spacing w:after="420" w:line="252" w:lineRule="auto"/>
      <w:jc w:val="center"/>
    </w:pPr>
    <w:rPr>
      <w:rFonts w:eastAsia="方正书宋_GBK"/>
      <w:i/>
      <w:color w:val="000000"/>
      <w:kern w:val="2"/>
      <w:sz w:val="17"/>
    </w:rPr>
  </w:style>
  <w:style w:type="character" w:customStyle="1" w:styleId="viiyi">
    <w:name w:val="viiyi"/>
    <w:basedOn w:val="a4"/>
    <w:qFormat/>
  </w:style>
  <w:style w:type="character" w:customStyle="1" w:styleId="transsent">
    <w:name w:val="transsent"/>
    <w:basedOn w:val="a4"/>
    <w:qFormat/>
  </w:style>
  <w:style w:type="character" w:customStyle="1" w:styleId="p6">
    <w:name w:val="p6"/>
    <w:basedOn w:val="a4"/>
    <w:qFormat/>
  </w:style>
  <w:style w:type="paragraph" w:customStyle="1" w:styleId="GB231205">
    <w:name w:val="样式 样式 楷体_GB2312 五号 居中 + 段前: 0.5 行"/>
    <w:basedOn w:val="a3"/>
    <w:qFormat/>
    <w:pPr>
      <w:jc w:val="center"/>
    </w:pPr>
    <w:rPr>
      <w:rFonts w:ascii="楷体_GB2312" w:eastAsia="楷体_GB2312" w:cs="宋体"/>
      <w:kern w:val="2"/>
      <w:sz w:val="21"/>
      <w:szCs w:val="20"/>
    </w:rPr>
  </w:style>
  <w:style w:type="table" w:customStyle="1" w:styleId="21212">
    <w:name w:val="网格型21212"/>
    <w:basedOn w:val="a5"/>
    <w:uiPriority w:val="5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1"/>
    <w:basedOn w:val="a5"/>
    <w:uiPriority w:val="5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0">
    <w:name w:val="修订3"/>
    <w:hidden/>
    <w:uiPriority w:val="99"/>
    <w:semiHidden/>
    <w:qFormat/>
    <w:rPr>
      <w:rFonts w:asciiTheme="minorHAnsi" w:eastAsiaTheme="minorEastAsia" w:hAnsiTheme="minorHAnsi" w:cstheme="minorBidi"/>
      <w:kern w:val="2"/>
      <w:sz w:val="21"/>
      <w:szCs w:val="22"/>
    </w:rPr>
  </w:style>
  <w:style w:type="character" w:customStyle="1" w:styleId="tran">
    <w:name w:val="tran"/>
    <w:basedOn w:val="a4"/>
    <w:qFormat/>
  </w:style>
  <w:style w:type="paragraph" w:customStyle="1" w:styleId="63">
    <w:name w:val="列出段落6"/>
    <w:basedOn w:val="a3"/>
    <w:qFormat/>
    <w:pPr>
      <w:ind w:firstLineChars="200" w:firstLine="420"/>
    </w:pPr>
    <w:rPr>
      <w:kern w:val="2"/>
      <w:sz w:val="21"/>
      <w:szCs w:val="24"/>
    </w:rPr>
  </w:style>
  <w:style w:type="paragraph" w:customStyle="1" w:styleId="1ff0">
    <w:name w:val="表題1"/>
    <w:basedOn w:val="a3"/>
    <w:next w:val="a3"/>
    <w:qFormat/>
    <w:pPr>
      <w:framePr w:hSpace="142" w:vSpace="142" w:wrap="around" w:vAnchor="text" w:hAnchor="text" w:y="1" w:anchorLock="1"/>
      <w:widowControl/>
      <w:tabs>
        <w:tab w:val="left" w:pos="0"/>
      </w:tabs>
      <w:snapToGrid w:val="0"/>
      <w:spacing w:line="240" w:lineRule="atLeast"/>
      <w:ind w:leftChars="200" w:left="200" w:rightChars="200" w:right="200"/>
      <w:jc w:val="center"/>
    </w:pPr>
    <w:rPr>
      <w:rFonts w:eastAsia="MS Mincho"/>
      <w:b/>
      <w:spacing w:val="-6"/>
      <w:kern w:val="24"/>
      <w:position w:val="10"/>
      <w:sz w:val="24"/>
      <w:szCs w:val="20"/>
      <w:lang w:eastAsia="ja-JP"/>
    </w:rPr>
  </w:style>
  <w:style w:type="paragraph" w:customStyle="1" w:styleId="Affiliation">
    <w:name w:val="Affiliation"/>
    <w:basedOn w:val="a3"/>
    <w:next w:val="a3"/>
    <w:qFormat/>
    <w:pPr>
      <w:widowControl/>
      <w:jc w:val="center"/>
    </w:pPr>
    <w:rPr>
      <w:rFonts w:eastAsia="MS Mincho"/>
      <w:i/>
      <w:color w:val="000000"/>
      <w:position w:val="-6"/>
      <w:szCs w:val="20"/>
      <w:lang w:eastAsia="ja-JP"/>
    </w:rPr>
  </w:style>
  <w:style w:type="character" w:customStyle="1" w:styleId="affffffc">
    <w:name w:val="引用 字符"/>
    <w:basedOn w:val="a4"/>
    <w:link w:val="affffffd"/>
    <w:uiPriority w:val="29"/>
    <w:qFormat/>
    <w:rPr>
      <w:rFonts w:asciiTheme="minorHAnsi" w:eastAsiaTheme="minorEastAsia" w:hAnsiTheme="minorHAnsi" w:cstheme="minorBidi"/>
      <w:i/>
      <w:iCs/>
      <w:color w:val="404040" w:themeColor="text1" w:themeTint="BF"/>
    </w:rPr>
  </w:style>
  <w:style w:type="paragraph" w:styleId="affffffd">
    <w:name w:val="Quote"/>
    <w:basedOn w:val="a3"/>
    <w:next w:val="a3"/>
    <w:link w:val="affffffc"/>
    <w:uiPriority w:val="29"/>
    <w:qFormat/>
    <w:pPr>
      <w:widowControl/>
      <w:spacing w:before="160" w:after="120" w:line="264" w:lineRule="auto"/>
      <w:ind w:left="720" w:right="720"/>
      <w:jc w:val="left"/>
    </w:pPr>
    <w:rPr>
      <w:rFonts w:asciiTheme="minorHAnsi" w:eastAsiaTheme="minorEastAsia" w:hAnsiTheme="minorHAnsi" w:cstheme="minorBidi"/>
      <w:i/>
      <w:iCs/>
      <w:color w:val="404040" w:themeColor="text1" w:themeTint="BF"/>
      <w:sz w:val="20"/>
      <w:szCs w:val="20"/>
    </w:rPr>
  </w:style>
  <w:style w:type="character" w:customStyle="1" w:styleId="affffffe">
    <w:name w:val="明显引用 字符"/>
    <w:basedOn w:val="a4"/>
    <w:link w:val="afffffff"/>
    <w:uiPriority w:val="30"/>
    <w:qFormat/>
    <w:rPr>
      <w:rFonts w:asciiTheme="majorHAnsi" w:eastAsiaTheme="majorEastAsia" w:hAnsiTheme="majorHAnsi" w:cstheme="majorBidi"/>
      <w:color w:val="4F81BD" w:themeColor="accent1"/>
      <w:sz w:val="28"/>
      <w:szCs w:val="28"/>
    </w:rPr>
  </w:style>
  <w:style w:type="paragraph" w:styleId="afffffff">
    <w:name w:val="Intense Quote"/>
    <w:basedOn w:val="a3"/>
    <w:next w:val="a3"/>
    <w:link w:val="affffffe"/>
    <w:uiPriority w:val="30"/>
    <w:qFormat/>
    <w:pPr>
      <w:widowControl/>
      <w:pBdr>
        <w:left w:val="single" w:sz="18" w:space="12" w:color="4F81BD" w:themeColor="accent1"/>
      </w:pBdr>
      <w:spacing w:before="100" w:beforeAutospacing="1" w:after="120" w:line="300" w:lineRule="auto"/>
      <w:ind w:left="1224" w:right="1224"/>
      <w:jc w:val="left"/>
    </w:pPr>
    <w:rPr>
      <w:rFonts w:asciiTheme="majorHAnsi" w:eastAsiaTheme="majorEastAsia" w:hAnsiTheme="majorHAnsi" w:cstheme="majorBidi"/>
      <w:color w:val="4F81BD" w:themeColor="accent1"/>
      <w:sz w:val="28"/>
      <w:szCs w:val="28"/>
    </w:rPr>
  </w:style>
  <w:style w:type="paragraph" w:customStyle="1" w:styleId="afffffff0">
    <w:name w:val="公式"/>
    <w:link w:val="afffffff1"/>
    <w:qFormat/>
    <w:pPr>
      <w:tabs>
        <w:tab w:val="center" w:pos="1764"/>
        <w:tab w:val="right" w:pos="9526"/>
      </w:tabs>
    </w:pPr>
    <w:rPr>
      <w:rFonts w:ascii="Cambria Math" w:hAnsi="Cambria Math"/>
      <w:i/>
      <w:kern w:val="2"/>
      <w:sz w:val="21"/>
      <w:szCs w:val="24"/>
    </w:rPr>
  </w:style>
  <w:style w:type="character" w:customStyle="1" w:styleId="fontstyle11">
    <w:name w:val="fontstyle11"/>
    <w:qFormat/>
    <w:rPr>
      <w:rFonts w:ascii="TimesNewRoman" w:hAnsi="TimesNewRoman" w:hint="default"/>
      <w:color w:val="000000"/>
      <w:sz w:val="24"/>
      <w:szCs w:val="24"/>
    </w:rPr>
  </w:style>
  <w:style w:type="paragraph" w:customStyle="1" w:styleId="afffffff2">
    <w:name w:val="*论文正文*"/>
    <w:basedOn w:val="a3"/>
    <w:link w:val="afffffff3"/>
    <w:qFormat/>
    <w:pPr>
      <w:widowControl/>
      <w:spacing w:line="312" w:lineRule="auto"/>
      <w:ind w:firstLineChars="200" w:firstLine="200"/>
    </w:pPr>
    <w:rPr>
      <w:sz w:val="21"/>
      <w:szCs w:val="21"/>
      <w:lang w:eastAsia="en-US"/>
    </w:rPr>
  </w:style>
  <w:style w:type="character" w:customStyle="1" w:styleId="afffffff3">
    <w:name w:val="*论文正文* 字符"/>
    <w:basedOn w:val="a4"/>
    <w:link w:val="afffffff2"/>
    <w:qFormat/>
    <w:rPr>
      <w:sz w:val="21"/>
      <w:szCs w:val="21"/>
      <w:lang w:eastAsia="en-US"/>
    </w:rPr>
  </w:style>
  <w:style w:type="table" w:customStyle="1" w:styleId="1ff1">
    <w:name w:val="网格型浅色1"/>
    <w:basedOn w:val="a5"/>
    <w:uiPriority w:val="40"/>
    <w:qFormat/>
    <w:rPr>
      <w:rFonts w:asciiTheme="minorHAnsi" w:eastAsiaTheme="minorEastAsia" w:hAnsiTheme="minorHAnsi" w:cstheme="minorBidi"/>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555">
    <w:name w:val="555"/>
    <w:basedOn w:val="a3"/>
    <w:next w:val="a3"/>
    <w:link w:val="5550"/>
    <w:qFormat/>
    <w:pPr>
      <w:tabs>
        <w:tab w:val="center" w:pos="4156"/>
        <w:tab w:val="center" w:pos="4440"/>
        <w:tab w:val="right" w:pos="10110"/>
      </w:tabs>
      <w:ind w:firstLineChars="200" w:firstLine="360"/>
      <w:jc w:val="center"/>
    </w:pPr>
    <w:rPr>
      <w:rFonts w:eastAsia="Times New Roman"/>
      <w:kern w:val="2"/>
      <w:szCs w:val="22"/>
    </w:rPr>
  </w:style>
  <w:style w:type="character" w:customStyle="1" w:styleId="5550">
    <w:name w:val="555 字符"/>
    <w:link w:val="555"/>
    <w:qFormat/>
    <w:rPr>
      <w:rFonts w:eastAsia="Times New Roman"/>
      <w:kern w:val="2"/>
      <w:sz w:val="18"/>
      <w:szCs w:val="22"/>
    </w:rPr>
  </w:style>
  <w:style w:type="character" w:customStyle="1" w:styleId="a8">
    <w:name w:val="宏文本 字符"/>
    <w:basedOn w:val="a4"/>
    <w:link w:val="a7"/>
    <w:uiPriority w:val="99"/>
    <w:qFormat/>
    <w:rPr>
      <w:rFonts w:ascii="Courier New" w:hAnsi="Courier New" w:cs="Courier New"/>
      <w:kern w:val="2"/>
      <w:sz w:val="24"/>
      <w:szCs w:val="24"/>
    </w:rPr>
  </w:style>
  <w:style w:type="character" w:customStyle="1" w:styleId="ab">
    <w:name w:val="注释标题 字符"/>
    <w:basedOn w:val="a4"/>
    <w:link w:val="aa"/>
    <w:uiPriority w:val="99"/>
    <w:qFormat/>
    <w:rPr>
      <w:rFonts w:asciiTheme="minorHAnsi" w:eastAsiaTheme="minorEastAsia" w:hAnsiTheme="minorHAnsi" w:cstheme="minorBidi"/>
      <w:kern w:val="2"/>
      <w:sz w:val="21"/>
      <w:szCs w:val="22"/>
    </w:rPr>
  </w:style>
  <w:style w:type="character" w:customStyle="1" w:styleId="34">
    <w:name w:val="正文文本 3 字符"/>
    <w:basedOn w:val="a4"/>
    <w:link w:val="33"/>
    <w:uiPriority w:val="99"/>
    <w:qFormat/>
    <w:rPr>
      <w:rFonts w:asciiTheme="minorHAnsi" w:eastAsiaTheme="minorEastAsia" w:hAnsiTheme="minorHAnsi" w:cstheme="minorBidi"/>
      <w:kern w:val="2"/>
      <w:sz w:val="16"/>
      <w:szCs w:val="16"/>
    </w:rPr>
  </w:style>
  <w:style w:type="character" w:customStyle="1" w:styleId="HTML0">
    <w:name w:val="HTML 地址 字符"/>
    <w:basedOn w:val="a4"/>
    <w:link w:val="HTML"/>
    <w:uiPriority w:val="99"/>
    <w:qFormat/>
    <w:rPr>
      <w:rFonts w:asciiTheme="minorHAnsi" w:eastAsiaTheme="minorEastAsia" w:hAnsiTheme="minorHAnsi" w:cstheme="minorBidi"/>
      <w:i/>
      <w:iCs/>
      <w:kern w:val="2"/>
      <w:sz w:val="21"/>
      <w:szCs w:val="22"/>
    </w:rPr>
  </w:style>
  <w:style w:type="character" w:customStyle="1" w:styleId="aff9">
    <w:name w:val="签名 字符"/>
    <w:basedOn w:val="a4"/>
    <w:link w:val="aff8"/>
    <w:uiPriority w:val="99"/>
    <w:qFormat/>
    <w:rPr>
      <w:rFonts w:asciiTheme="minorHAnsi" w:eastAsiaTheme="minorEastAsia" w:hAnsiTheme="minorHAnsi" w:cstheme="minorBidi"/>
      <w:kern w:val="2"/>
      <w:sz w:val="21"/>
      <w:szCs w:val="22"/>
    </w:rPr>
  </w:style>
  <w:style w:type="character" w:customStyle="1" w:styleId="afff1">
    <w:name w:val="信息标题 字符"/>
    <w:basedOn w:val="a4"/>
    <w:link w:val="afff0"/>
    <w:uiPriority w:val="99"/>
    <w:qFormat/>
    <w:rPr>
      <w:rFonts w:asciiTheme="majorHAnsi" w:eastAsiaTheme="majorEastAsia" w:hAnsiTheme="majorHAnsi" w:cstheme="majorBidi"/>
      <w:kern w:val="2"/>
      <w:sz w:val="24"/>
      <w:szCs w:val="24"/>
      <w:shd w:val="pct20" w:color="auto" w:fill="auto"/>
    </w:rPr>
  </w:style>
  <w:style w:type="character" w:customStyle="1" w:styleId="afff6">
    <w:name w:val="正文文本首行缩进 字符"/>
    <w:basedOn w:val="13"/>
    <w:link w:val="afff5"/>
    <w:uiPriority w:val="99"/>
    <w:qFormat/>
    <w:rPr>
      <w:rFonts w:asciiTheme="minorHAnsi" w:eastAsiaTheme="minorEastAsia" w:hAnsiTheme="minorHAnsi" w:cstheme="minorBidi"/>
      <w:kern w:val="2"/>
      <w:sz w:val="21"/>
      <w:szCs w:val="22"/>
    </w:rPr>
  </w:style>
  <w:style w:type="character" w:customStyle="1" w:styleId="2a">
    <w:name w:val="正文文本首行缩进 2 字符"/>
    <w:basedOn w:val="afb"/>
    <w:link w:val="29"/>
    <w:uiPriority w:val="99"/>
    <w:qFormat/>
    <w:rPr>
      <w:rFonts w:asciiTheme="minorHAnsi" w:eastAsiaTheme="minorEastAsia" w:hAnsiTheme="minorHAnsi" w:cstheme="minorBidi"/>
      <w:kern w:val="2"/>
      <w:sz w:val="21"/>
      <w:szCs w:val="22"/>
    </w:rPr>
  </w:style>
  <w:style w:type="paragraph" w:customStyle="1" w:styleId="CitaviBibliographyEntry">
    <w:name w:val="Citavi Bibliography Entry"/>
    <w:basedOn w:val="a3"/>
    <w:link w:val="CitaviBibliographyEntry0"/>
    <w:qFormat/>
    <w:pPr>
      <w:widowControl/>
      <w:tabs>
        <w:tab w:val="left" w:pos="510"/>
      </w:tabs>
      <w:spacing w:line="300" w:lineRule="exact"/>
      <w:ind w:left="510" w:hanging="510"/>
      <w:jc w:val="left"/>
    </w:pPr>
    <w:rPr>
      <w:rFonts w:asciiTheme="minorHAnsi" w:eastAsiaTheme="minorEastAsia" w:hAnsiTheme="minorHAnsi" w:cstheme="minorBidi"/>
      <w:kern w:val="2"/>
      <w:sz w:val="21"/>
      <w:szCs w:val="22"/>
    </w:rPr>
  </w:style>
  <w:style w:type="character" w:customStyle="1" w:styleId="CitaviBibliographyEntry0">
    <w:name w:val="Citavi Bibliography Entry 字符"/>
    <w:basedOn w:val="a4"/>
    <w:link w:val="CitaviBibliographyEntry"/>
    <w:qFormat/>
    <w:rPr>
      <w:rFonts w:asciiTheme="minorHAnsi" w:eastAsiaTheme="minorEastAsia" w:hAnsiTheme="minorHAnsi" w:cstheme="minorBidi"/>
      <w:kern w:val="2"/>
      <w:sz w:val="21"/>
      <w:szCs w:val="22"/>
    </w:rPr>
  </w:style>
  <w:style w:type="paragraph" w:customStyle="1" w:styleId="CitaviBibliographyHeading">
    <w:name w:val="Citavi Bibliography Heading"/>
    <w:basedOn w:val="11"/>
    <w:link w:val="CitaviBibliographyHeading0"/>
    <w:qFormat/>
    <w:pPr>
      <w:keepLines/>
      <w:widowControl/>
      <w:spacing w:before="340" w:after="330" w:line="578" w:lineRule="auto"/>
      <w:ind w:firstLine="420"/>
      <w:jc w:val="left"/>
    </w:pPr>
    <w:rPr>
      <w:rFonts w:asciiTheme="minorHAnsi" w:eastAsiaTheme="minorEastAsia" w:hAnsiTheme="minorHAnsi" w:cstheme="minorBidi"/>
      <w:kern w:val="44"/>
      <w:sz w:val="44"/>
      <w:szCs w:val="44"/>
    </w:rPr>
  </w:style>
  <w:style w:type="character" w:customStyle="1" w:styleId="CitaviBibliographyHeading0">
    <w:name w:val="Citavi Bibliography Heading 字符"/>
    <w:basedOn w:val="a4"/>
    <w:link w:val="CitaviBibliographyHeading"/>
    <w:qFormat/>
    <w:rPr>
      <w:rFonts w:asciiTheme="minorHAnsi" w:eastAsiaTheme="minorEastAsia" w:hAnsiTheme="minorHAnsi" w:cstheme="minorBidi"/>
      <w:b/>
      <w:bCs/>
      <w:kern w:val="44"/>
      <w:sz w:val="44"/>
      <w:szCs w:val="44"/>
    </w:rPr>
  </w:style>
  <w:style w:type="paragraph" w:customStyle="1" w:styleId="CitaviBibliographySubheading1">
    <w:name w:val="Citavi Bibliography Subheading 1"/>
    <w:basedOn w:val="21"/>
    <w:link w:val="CitaviBibliographySubheading10"/>
    <w:qFormat/>
    <w:pPr>
      <w:keepLines/>
      <w:widowControl/>
      <w:autoSpaceDE/>
      <w:autoSpaceDN/>
      <w:snapToGrid/>
      <w:spacing w:before="260" w:after="260" w:line="416" w:lineRule="auto"/>
      <w:ind w:firstLine="420"/>
      <w:outlineLvl w:val="9"/>
    </w:pPr>
    <w:rPr>
      <w:rFonts w:ascii="宋体" w:hAnsi="宋体" w:cstheme="majorBidi"/>
      <w:bCs/>
      <w:kern w:val="2"/>
      <w:sz w:val="24"/>
      <w:szCs w:val="24"/>
    </w:rPr>
  </w:style>
  <w:style w:type="character" w:customStyle="1" w:styleId="CitaviBibliographySubheading10">
    <w:name w:val="Citavi Bibliography Subheading 1 字符"/>
    <w:basedOn w:val="a4"/>
    <w:link w:val="CitaviBibliographySubheading1"/>
    <w:qFormat/>
    <w:rPr>
      <w:rFonts w:ascii="宋体" w:hAnsi="宋体" w:cstheme="majorBidi"/>
      <w:b/>
      <w:bCs/>
      <w:kern w:val="2"/>
      <w:sz w:val="24"/>
      <w:szCs w:val="24"/>
    </w:rPr>
  </w:style>
  <w:style w:type="paragraph" w:customStyle="1" w:styleId="CitaviBibliographySubheading2">
    <w:name w:val="Citavi Bibliography Subheading 2"/>
    <w:basedOn w:val="31"/>
    <w:link w:val="CitaviBibliographySubheading20"/>
    <w:qFormat/>
    <w:pPr>
      <w:widowControl/>
      <w:ind w:firstLine="420"/>
      <w:jc w:val="left"/>
      <w:outlineLvl w:val="9"/>
    </w:pPr>
    <w:rPr>
      <w:rFonts w:ascii="宋体" w:hAnsi="宋体" w:cstheme="minorBidi"/>
      <w:sz w:val="24"/>
      <w:szCs w:val="24"/>
    </w:rPr>
  </w:style>
  <w:style w:type="character" w:customStyle="1" w:styleId="CitaviBibliographySubheading20">
    <w:name w:val="Citavi Bibliography Subheading 2 字符"/>
    <w:basedOn w:val="a4"/>
    <w:link w:val="CitaviBibliographySubheading2"/>
    <w:qFormat/>
    <w:rPr>
      <w:rFonts w:ascii="宋体" w:hAnsi="宋体" w:cstheme="minorBidi"/>
      <w:b/>
      <w:bCs/>
      <w:kern w:val="2"/>
      <w:sz w:val="24"/>
      <w:szCs w:val="24"/>
    </w:rPr>
  </w:style>
  <w:style w:type="paragraph" w:customStyle="1" w:styleId="CitaviBibliographySubheading3">
    <w:name w:val="Citavi Bibliography Subheading 3"/>
    <w:basedOn w:val="41"/>
    <w:link w:val="CitaviBibliographySubheading30"/>
    <w:qFormat/>
    <w:pPr>
      <w:keepNext/>
      <w:keepLines/>
      <w:widowControl/>
      <w:adjustRightInd/>
      <w:snapToGrid/>
      <w:spacing w:before="280" w:after="290" w:line="376" w:lineRule="auto"/>
      <w:ind w:firstLine="420"/>
      <w:jc w:val="left"/>
      <w:outlineLvl w:val="9"/>
    </w:pPr>
    <w:rPr>
      <w:rFonts w:ascii="宋体" w:hAnsi="宋体" w:cstheme="majorBidi"/>
      <w:sz w:val="24"/>
      <w:szCs w:val="24"/>
    </w:rPr>
  </w:style>
  <w:style w:type="character" w:customStyle="1" w:styleId="CitaviBibliographySubheading30">
    <w:name w:val="Citavi Bibliography Subheading 3 字符"/>
    <w:basedOn w:val="a4"/>
    <w:link w:val="CitaviBibliographySubheading3"/>
    <w:qFormat/>
    <w:rPr>
      <w:rFonts w:ascii="宋体" w:hAnsi="宋体" w:cstheme="majorBidi"/>
      <w:b/>
      <w:bCs/>
      <w:kern w:val="2"/>
      <w:sz w:val="24"/>
      <w:szCs w:val="24"/>
    </w:rPr>
  </w:style>
  <w:style w:type="paragraph" w:customStyle="1" w:styleId="CitaviBibliographySubheading4">
    <w:name w:val="Citavi Bibliography Subheading 4"/>
    <w:basedOn w:val="51"/>
    <w:link w:val="CitaviBibliographySubheading40"/>
    <w:qFormat/>
    <w:pPr>
      <w:keepNext/>
      <w:keepLines/>
      <w:autoSpaceDE/>
      <w:autoSpaceDN/>
      <w:spacing w:before="280" w:after="290" w:line="376" w:lineRule="auto"/>
      <w:ind w:left="0" w:firstLine="420"/>
      <w:outlineLvl w:val="9"/>
    </w:pPr>
    <w:rPr>
      <w:rFonts w:ascii="宋体" w:hAnsi="宋体" w:cstheme="minorBidi"/>
      <w:b/>
      <w:bCs/>
      <w:kern w:val="2"/>
      <w:sz w:val="24"/>
      <w:szCs w:val="24"/>
      <w:lang w:eastAsia="zh-CN"/>
    </w:rPr>
  </w:style>
  <w:style w:type="character" w:customStyle="1" w:styleId="CitaviBibliographySubheading40">
    <w:name w:val="Citavi Bibliography Subheading 4 字符"/>
    <w:basedOn w:val="a4"/>
    <w:link w:val="CitaviBibliographySubheading4"/>
    <w:qFormat/>
    <w:rPr>
      <w:rFonts w:ascii="宋体" w:hAnsi="宋体" w:cstheme="minorBidi"/>
      <w:b/>
      <w:bCs/>
      <w:kern w:val="2"/>
      <w:sz w:val="24"/>
      <w:szCs w:val="24"/>
    </w:rPr>
  </w:style>
  <w:style w:type="paragraph" w:customStyle="1" w:styleId="CitaviBibliographySubheading5">
    <w:name w:val="Citavi Bibliography Subheading 5"/>
    <w:basedOn w:val="6"/>
    <w:link w:val="CitaviBibliographySubheading50"/>
    <w:qFormat/>
    <w:pPr>
      <w:keepNext/>
      <w:keepLines/>
      <w:autoSpaceDE/>
      <w:autoSpaceDN/>
      <w:spacing w:after="64" w:line="320" w:lineRule="auto"/>
      <w:ind w:left="0" w:firstLine="420"/>
      <w:jc w:val="both"/>
      <w:outlineLvl w:val="9"/>
    </w:pPr>
    <w:rPr>
      <w:rFonts w:ascii="宋体" w:hAnsi="宋体" w:cstheme="majorBidi"/>
      <w:b/>
      <w:bCs/>
      <w:i w:val="0"/>
      <w:iCs w:val="0"/>
      <w:kern w:val="2"/>
      <w:sz w:val="24"/>
      <w:szCs w:val="24"/>
      <w:lang w:eastAsia="zh-CN"/>
    </w:rPr>
  </w:style>
  <w:style w:type="character" w:customStyle="1" w:styleId="CitaviBibliographySubheading50">
    <w:name w:val="Citavi Bibliography Subheading 5 字符"/>
    <w:basedOn w:val="a4"/>
    <w:link w:val="CitaviBibliographySubheading5"/>
    <w:qFormat/>
    <w:rPr>
      <w:rFonts w:ascii="宋体" w:hAnsi="宋体" w:cstheme="majorBidi"/>
      <w:b/>
      <w:bCs/>
      <w:kern w:val="2"/>
      <w:sz w:val="24"/>
      <w:szCs w:val="24"/>
    </w:rPr>
  </w:style>
  <w:style w:type="paragraph" w:customStyle="1" w:styleId="CitaviBibliographySubheading6">
    <w:name w:val="Citavi Bibliography Subheading 6"/>
    <w:basedOn w:val="7"/>
    <w:link w:val="CitaviBibliographySubheading60"/>
    <w:qFormat/>
    <w:pPr>
      <w:keepNext/>
      <w:keepLines/>
      <w:autoSpaceDE/>
      <w:autoSpaceDN/>
      <w:spacing w:after="64" w:line="320" w:lineRule="auto"/>
      <w:ind w:left="0" w:firstLine="420"/>
      <w:jc w:val="both"/>
      <w:outlineLvl w:val="9"/>
    </w:pPr>
    <w:rPr>
      <w:rFonts w:ascii="宋体" w:hAnsi="宋体" w:cstheme="minorBidi"/>
      <w:b/>
      <w:bCs/>
      <w:kern w:val="2"/>
      <w:sz w:val="24"/>
      <w:szCs w:val="24"/>
      <w:lang w:eastAsia="zh-CN"/>
    </w:rPr>
  </w:style>
  <w:style w:type="character" w:customStyle="1" w:styleId="CitaviBibliographySubheading60">
    <w:name w:val="Citavi Bibliography Subheading 6 字符"/>
    <w:basedOn w:val="a4"/>
    <w:link w:val="CitaviBibliographySubheading6"/>
    <w:qFormat/>
    <w:rPr>
      <w:rFonts w:ascii="宋体" w:hAnsi="宋体" w:cstheme="minorBidi"/>
      <w:b/>
      <w:bCs/>
      <w:kern w:val="2"/>
      <w:sz w:val="24"/>
      <w:szCs w:val="24"/>
    </w:rPr>
  </w:style>
  <w:style w:type="paragraph" w:customStyle="1" w:styleId="CitaviBibliographySubheading7">
    <w:name w:val="Citavi Bibliography Subheading 7"/>
    <w:basedOn w:val="8"/>
    <w:link w:val="CitaviBibliographySubheading70"/>
    <w:qFormat/>
    <w:pPr>
      <w:keepNext/>
      <w:keepLines/>
      <w:autoSpaceDE/>
      <w:autoSpaceDN/>
      <w:spacing w:after="64" w:line="320" w:lineRule="auto"/>
      <w:ind w:left="0" w:firstLine="420"/>
      <w:jc w:val="both"/>
      <w:outlineLvl w:val="9"/>
    </w:pPr>
    <w:rPr>
      <w:rFonts w:ascii="宋体" w:eastAsia="宋体" w:hAnsi="宋体" w:cstheme="majorBidi"/>
      <w:sz w:val="24"/>
    </w:rPr>
  </w:style>
  <w:style w:type="character" w:customStyle="1" w:styleId="CitaviBibliographySubheading70">
    <w:name w:val="Citavi Bibliography Subheading 7 字符"/>
    <w:basedOn w:val="a4"/>
    <w:link w:val="CitaviBibliographySubheading7"/>
    <w:qFormat/>
    <w:rPr>
      <w:rFonts w:ascii="宋体" w:hAnsi="宋体" w:cstheme="majorBidi"/>
      <w:kern w:val="2"/>
      <w:sz w:val="24"/>
      <w:szCs w:val="24"/>
    </w:rPr>
  </w:style>
  <w:style w:type="paragraph" w:customStyle="1" w:styleId="CitaviBibliographySubheading8">
    <w:name w:val="Citavi Bibliography Subheading 8"/>
    <w:basedOn w:val="9"/>
    <w:link w:val="CitaviBibliographySubheading80"/>
    <w:qFormat/>
    <w:pPr>
      <w:keepNext/>
      <w:keepLines/>
      <w:autoSpaceDE/>
      <w:autoSpaceDN/>
      <w:spacing w:after="64" w:line="320" w:lineRule="auto"/>
      <w:ind w:left="0" w:firstLine="420"/>
      <w:jc w:val="both"/>
      <w:outlineLvl w:val="9"/>
    </w:pPr>
    <w:rPr>
      <w:rFonts w:ascii="宋体" w:hAnsi="宋体" w:cstheme="majorBidi"/>
      <w:kern w:val="2"/>
      <w:sz w:val="24"/>
      <w:szCs w:val="24"/>
      <w:lang w:eastAsia="zh-CN"/>
    </w:rPr>
  </w:style>
  <w:style w:type="character" w:customStyle="1" w:styleId="CitaviBibliographySubheading80">
    <w:name w:val="Citavi Bibliography Subheading 8 字符"/>
    <w:basedOn w:val="a4"/>
    <w:link w:val="CitaviBibliographySubheading8"/>
    <w:qFormat/>
    <w:rPr>
      <w:rFonts w:ascii="宋体" w:hAnsi="宋体" w:cstheme="majorBidi"/>
      <w:kern w:val="2"/>
      <w:sz w:val="24"/>
      <w:szCs w:val="24"/>
    </w:rPr>
  </w:style>
  <w:style w:type="character" w:customStyle="1" w:styleId="1ff2">
    <w:name w:val="书籍标题1"/>
    <w:basedOn w:val="a4"/>
    <w:uiPriority w:val="33"/>
    <w:qFormat/>
    <w:rPr>
      <w:b/>
      <w:bCs/>
      <w:i/>
      <w:iCs/>
      <w:spacing w:val="5"/>
    </w:rPr>
  </w:style>
  <w:style w:type="character" w:customStyle="1" w:styleId="c-icon">
    <w:name w:val="c-icon"/>
    <w:basedOn w:val="a4"/>
    <w:qFormat/>
  </w:style>
  <w:style w:type="character" w:customStyle="1" w:styleId="hover27">
    <w:name w:val="hover27"/>
    <w:basedOn w:val="a4"/>
    <w:qFormat/>
    <w:rPr>
      <w:color w:val="315EFB"/>
    </w:rPr>
  </w:style>
  <w:style w:type="character" w:customStyle="1" w:styleId="hover28">
    <w:name w:val="hover28"/>
    <w:basedOn w:val="a4"/>
    <w:qFormat/>
  </w:style>
  <w:style w:type="character" w:customStyle="1" w:styleId="hover25">
    <w:name w:val="hover25"/>
    <w:basedOn w:val="a4"/>
    <w:qFormat/>
    <w:rPr>
      <w:color w:val="315EFB"/>
    </w:rPr>
  </w:style>
  <w:style w:type="character" w:customStyle="1" w:styleId="hover26">
    <w:name w:val="hover26"/>
    <w:basedOn w:val="a4"/>
    <w:qFormat/>
  </w:style>
  <w:style w:type="character" w:customStyle="1" w:styleId="c-icon30">
    <w:name w:val="c-icon30"/>
    <w:basedOn w:val="a4"/>
    <w:qFormat/>
  </w:style>
  <w:style w:type="character" w:customStyle="1" w:styleId="c-icon26">
    <w:name w:val="c-icon26"/>
    <w:basedOn w:val="a4"/>
    <w:qFormat/>
  </w:style>
  <w:style w:type="character" w:customStyle="1" w:styleId="c-icon28">
    <w:name w:val="c-icon28"/>
    <w:basedOn w:val="a4"/>
    <w:qFormat/>
  </w:style>
  <w:style w:type="character" w:customStyle="1" w:styleId="hover21">
    <w:name w:val="hover21"/>
    <w:basedOn w:val="a4"/>
    <w:qFormat/>
    <w:rPr>
      <w:color w:val="315EFB"/>
    </w:rPr>
  </w:style>
  <w:style w:type="character" w:customStyle="1" w:styleId="hover22">
    <w:name w:val="hover22"/>
    <w:basedOn w:val="a4"/>
    <w:qFormat/>
  </w:style>
  <w:style w:type="character" w:customStyle="1" w:styleId="hover23">
    <w:name w:val="hover23"/>
    <w:basedOn w:val="a4"/>
    <w:qFormat/>
    <w:rPr>
      <w:color w:val="315EFB"/>
      <w:shd w:val="clear" w:color="auto" w:fill="F0F3FD"/>
    </w:rPr>
  </w:style>
  <w:style w:type="table" w:customStyle="1" w:styleId="213">
    <w:name w:val="无格式表格 21"/>
    <w:basedOn w:val="a5"/>
    <w:uiPriority w:val="42"/>
    <w:qFormat/>
    <w:rPr>
      <w:kern w:val="2"/>
      <w:sz w:val="21"/>
      <w:szCs w:val="22"/>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3f1">
    <w:name w:val="未处理的提及3"/>
    <w:basedOn w:val="a4"/>
    <w:uiPriority w:val="99"/>
    <w:semiHidden/>
    <w:unhideWhenUsed/>
    <w:qFormat/>
    <w:rPr>
      <w:color w:val="605E5C"/>
      <w:shd w:val="clear" w:color="auto" w:fill="E1DFDD"/>
    </w:rPr>
  </w:style>
  <w:style w:type="character" w:customStyle="1" w:styleId="afffffff4">
    <w:name w:val="标题 字符"/>
    <w:uiPriority w:val="10"/>
    <w:qFormat/>
    <w:rPr>
      <w:rFonts w:ascii="Times New Roman" w:hAnsi="Times New Roman"/>
      <w:snapToGrid w:val="0"/>
      <w:sz w:val="21"/>
      <w:szCs w:val="21"/>
    </w:rPr>
  </w:style>
  <w:style w:type="paragraph" w:customStyle="1" w:styleId="Style495">
    <w:name w:val="_Style 495"/>
    <w:basedOn w:val="a3"/>
    <w:next w:val="affffa"/>
    <w:uiPriority w:val="34"/>
    <w:qFormat/>
    <w:pPr>
      <w:spacing w:line="400" w:lineRule="exact"/>
      <w:ind w:firstLineChars="200" w:firstLine="420"/>
    </w:pPr>
    <w:rPr>
      <w:kern w:val="2"/>
      <w:sz w:val="24"/>
      <w:szCs w:val="22"/>
    </w:rPr>
  </w:style>
  <w:style w:type="paragraph" w:customStyle="1" w:styleId="TOC20">
    <w:name w:val="TOC 标题2"/>
    <w:basedOn w:val="11"/>
    <w:next w:val="a3"/>
    <w:uiPriority w:val="39"/>
    <w:unhideWhenUsed/>
    <w:qFormat/>
    <w:pPr>
      <w:keepLines/>
      <w:spacing w:before="480" w:line="276" w:lineRule="auto"/>
      <w:jc w:val="center"/>
      <w:outlineLvl w:val="9"/>
    </w:pPr>
    <w:rPr>
      <w:bCs w:val="0"/>
      <w:color w:val="365F91"/>
      <w:kern w:val="44"/>
      <w:sz w:val="28"/>
      <w:szCs w:val="28"/>
    </w:rPr>
  </w:style>
  <w:style w:type="paragraph" w:customStyle="1" w:styleId="a1">
    <w:name w:val="二级标题"/>
    <w:basedOn w:val="a3"/>
    <w:link w:val="afffffff5"/>
    <w:qFormat/>
    <w:pPr>
      <w:numPr>
        <w:ilvl w:val="1"/>
        <w:numId w:val="10"/>
      </w:numPr>
      <w:spacing w:before="480" w:after="120"/>
      <w:jc w:val="left"/>
      <w:outlineLvl w:val="1"/>
    </w:pPr>
    <w:rPr>
      <w:rFonts w:eastAsia="黑体"/>
      <w:kern w:val="2"/>
      <w:sz w:val="28"/>
      <w:szCs w:val="28"/>
    </w:rPr>
  </w:style>
  <w:style w:type="character" w:customStyle="1" w:styleId="afffffff5">
    <w:name w:val="二级标题 字符"/>
    <w:link w:val="a1"/>
    <w:qFormat/>
    <w:rPr>
      <w:rFonts w:eastAsia="黑体"/>
      <w:kern w:val="2"/>
      <w:sz w:val="28"/>
      <w:szCs w:val="28"/>
    </w:rPr>
  </w:style>
  <w:style w:type="paragraph" w:customStyle="1" w:styleId="1">
    <w:name w:val="分点（1）"/>
    <w:basedOn w:val="a3"/>
    <w:link w:val="1ff3"/>
    <w:qFormat/>
    <w:pPr>
      <w:numPr>
        <w:ilvl w:val="4"/>
        <w:numId w:val="11"/>
      </w:numPr>
      <w:spacing w:line="400" w:lineRule="exact"/>
    </w:pPr>
    <w:rPr>
      <w:kern w:val="2"/>
      <w:sz w:val="24"/>
      <w:szCs w:val="22"/>
    </w:rPr>
  </w:style>
  <w:style w:type="character" w:customStyle="1" w:styleId="1ff3">
    <w:name w:val="分点（1） 字符"/>
    <w:link w:val="1"/>
    <w:qFormat/>
    <w:rPr>
      <w:kern w:val="2"/>
      <w:sz w:val="24"/>
      <w:szCs w:val="22"/>
    </w:rPr>
  </w:style>
  <w:style w:type="paragraph" w:customStyle="1" w:styleId="a2">
    <w:name w:val="三级标题"/>
    <w:basedOn w:val="a3"/>
    <w:link w:val="afffffff6"/>
    <w:qFormat/>
    <w:pPr>
      <w:numPr>
        <w:ilvl w:val="2"/>
        <w:numId w:val="12"/>
      </w:numPr>
      <w:spacing w:before="240" w:after="120"/>
      <w:ind w:firstLine="0"/>
      <w:jc w:val="left"/>
      <w:outlineLvl w:val="2"/>
    </w:pPr>
    <w:rPr>
      <w:rFonts w:eastAsia="黑体"/>
      <w:kern w:val="2"/>
      <w:sz w:val="24"/>
      <w:szCs w:val="24"/>
    </w:rPr>
  </w:style>
  <w:style w:type="character" w:customStyle="1" w:styleId="afffffff6">
    <w:name w:val="三级标题 字符"/>
    <w:link w:val="a2"/>
    <w:qFormat/>
    <w:rPr>
      <w:rFonts w:eastAsia="黑体"/>
      <w:kern w:val="2"/>
      <w:sz w:val="24"/>
      <w:szCs w:val="24"/>
    </w:rPr>
  </w:style>
  <w:style w:type="paragraph" w:customStyle="1" w:styleId="10">
    <w:name w:val="小分点（1）"/>
    <w:basedOn w:val="a3"/>
    <w:link w:val="1ff4"/>
    <w:qFormat/>
    <w:pPr>
      <w:numPr>
        <w:ilvl w:val="3"/>
        <w:numId w:val="10"/>
      </w:numPr>
      <w:spacing w:line="400" w:lineRule="exact"/>
      <w:ind w:firstLine="0"/>
    </w:pPr>
    <w:rPr>
      <w:kern w:val="2"/>
      <w:sz w:val="24"/>
      <w:szCs w:val="22"/>
    </w:rPr>
  </w:style>
  <w:style w:type="character" w:customStyle="1" w:styleId="1ff4">
    <w:name w:val="小分点（1） 字符"/>
    <w:link w:val="10"/>
    <w:qFormat/>
    <w:rPr>
      <w:kern w:val="2"/>
      <w:sz w:val="24"/>
      <w:szCs w:val="22"/>
    </w:rPr>
  </w:style>
  <w:style w:type="paragraph" w:customStyle="1" w:styleId="afffffff7">
    <w:name w:val="英文表标题"/>
    <w:basedOn w:val="a3"/>
    <w:link w:val="afffffff8"/>
    <w:qFormat/>
    <w:pPr>
      <w:widowControl/>
      <w:snapToGrid w:val="0"/>
      <w:spacing w:before="120" w:after="120"/>
      <w:jc w:val="center"/>
    </w:pPr>
    <w:rPr>
      <w:sz w:val="21"/>
      <w:szCs w:val="21"/>
      <w:lang w:eastAsia="en-US" w:bidi="en-US"/>
    </w:rPr>
  </w:style>
  <w:style w:type="character" w:customStyle="1" w:styleId="afffffff8">
    <w:name w:val="英文表标题 字符"/>
    <w:link w:val="afffffff7"/>
    <w:qFormat/>
    <w:rPr>
      <w:sz w:val="21"/>
      <w:szCs w:val="21"/>
      <w:lang w:eastAsia="en-US" w:bidi="en-US"/>
    </w:rPr>
  </w:style>
  <w:style w:type="paragraph" w:customStyle="1" w:styleId="afffffff9">
    <w:name w:val="英文摘要文字"/>
    <w:basedOn w:val="a3"/>
    <w:link w:val="afffffffa"/>
    <w:qFormat/>
    <w:pPr>
      <w:spacing w:line="400" w:lineRule="exact"/>
      <w:ind w:firstLineChars="200" w:firstLine="560"/>
    </w:pPr>
    <w:rPr>
      <w:kern w:val="2"/>
      <w:sz w:val="28"/>
      <w:szCs w:val="28"/>
    </w:rPr>
  </w:style>
  <w:style w:type="character" w:customStyle="1" w:styleId="afffffffa">
    <w:name w:val="英文摘要文字 字符"/>
    <w:link w:val="afffffff9"/>
    <w:qFormat/>
    <w:rPr>
      <w:kern w:val="2"/>
      <w:sz w:val="28"/>
      <w:szCs w:val="28"/>
    </w:rPr>
  </w:style>
  <w:style w:type="paragraph" w:customStyle="1" w:styleId="afffffffb">
    <w:name w:val="摘要"/>
    <w:basedOn w:val="a3"/>
    <w:link w:val="afffffffc"/>
    <w:qFormat/>
    <w:pPr>
      <w:spacing w:before="480" w:after="360"/>
      <w:jc w:val="center"/>
      <w:outlineLvl w:val="0"/>
    </w:pPr>
    <w:rPr>
      <w:rFonts w:eastAsia="黑体"/>
      <w:kern w:val="2"/>
      <w:sz w:val="32"/>
      <w:szCs w:val="32"/>
    </w:rPr>
  </w:style>
  <w:style w:type="character" w:customStyle="1" w:styleId="afffffffc">
    <w:name w:val="摘要 字符"/>
    <w:link w:val="afffffffb"/>
    <w:qFormat/>
    <w:rPr>
      <w:rFonts w:eastAsia="黑体"/>
      <w:kern w:val="2"/>
      <w:sz w:val="32"/>
      <w:szCs w:val="32"/>
    </w:rPr>
  </w:style>
  <w:style w:type="paragraph" w:customStyle="1" w:styleId="a0">
    <w:name w:val="章篇"/>
    <w:basedOn w:val="a3"/>
    <w:link w:val="afffffffd"/>
    <w:qFormat/>
    <w:pPr>
      <w:numPr>
        <w:numId w:val="10"/>
      </w:numPr>
      <w:spacing w:before="480" w:after="360"/>
      <w:ind w:firstLine="0"/>
      <w:jc w:val="center"/>
      <w:outlineLvl w:val="0"/>
    </w:pPr>
    <w:rPr>
      <w:rFonts w:eastAsia="黑体"/>
      <w:kern w:val="2"/>
      <w:sz w:val="32"/>
      <w:szCs w:val="32"/>
    </w:rPr>
  </w:style>
  <w:style w:type="character" w:customStyle="1" w:styleId="afffffffd">
    <w:name w:val="章篇 字符"/>
    <w:link w:val="a0"/>
    <w:qFormat/>
    <w:rPr>
      <w:rFonts w:eastAsia="黑体"/>
      <w:kern w:val="2"/>
      <w:sz w:val="32"/>
      <w:szCs w:val="32"/>
    </w:rPr>
  </w:style>
  <w:style w:type="paragraph" w:customStyle="1" w:styleId="afffffffe">
    <w:name w:val="正文文字"/>
    <w:basedOn w:val="a3"/>
    <w:link w:val="affffffff"/>
    <w:qFormat/>
    <w:pPr>
      <w:tabs>
        <w:tab w:val="left" w:pos="7513"/>
      </w:tabs>
      <w:spacing w:line="400" w:lineRule="exact"/>
      <w:ind w:firstLineChars="200" w:firstLine="200"/>
    </w:pPr>
    <w:rPr>
      <w:kern w:val="2"/>
      <w:sz w:val="24"/>
      <w:szCs w:val="28"/>
    </w:rPr>
  </w:style>
  <w:style w:type="character" w:customStyle="1" w:styleId="affffffff">
    <w:name w:val="正文文字 字符"/>
    <w:link w:val="afffffffe"/>
    <w:qFormat/>
    <w:rPr>
      <w:kern w:val="2"/>
      <w:sz w:val="24"/>
      <w:szCs w:val="28"/>
    </w:rPr>
  </w:style>
  <w:style w:type="paragraph" w:customStyle="1" w:styleId="affffffff0">
    <w:name w:val="中文表标题"/>
    <w:basedOn w:val="a3"/>
    <w:link w:val="affffffff1"/>
    <w:autoRedefine/>
    <w:qFormat/>
    <w:pPr>
      <w:widowControl/>
      <w:snapToGrid w:val="0"/>
      <w:spacing w:before="120" w:after="120"/>
      <w:jc w:val="center"/>
    </w:pPr>
    <w:rPr>
      <w:sz w:val="21"/>
      <w:szCs w:val="21"/>
      <w:lang w:bidi="en-US"/>
    </w:rPr>
  </w:style>
  <w:style w:type="character" w:customStyle="1" w:styleId="affffffff1">
    <w:name w:val="中文表标题 字符"/>
    <w:link w:val="affffffff0"/>
    <w:qFormat/>
    <w:rPr>
      <w:sz w:val="21"/>
      <w:szCs w:val="21"/>
      <w:lang w:bidi="en-US"/>
    </w:rPr>
  </w:style>
  <w:style w:type="character" w:customStyle="1" w:styleId="affffffff2">
    <w:name w:val="批注文字 字符"/>
    <w:uiPriority w:val="99"/>
    <w:qFormat/>
    <w:rPr>
      <w:rFonts w:ascii="Times New Roman" w:hAnsi="Times New Roman"/>
      <w:kern w:val="2"/>
    </w:rPr>
  </w:style>
  <w:style w:type="character" w:customStyle="1" w:styleId="affffffff3">
    <w:name w:val="批注主题 字符"/>
    <w:uiPriority w:val="99"/>
    <w:semiHidden/>
    <w:qFormat/>
    <w:rPr>
      <w:rFonts w:ascii="Times New Roman" w:hAnsi="Times New Roman"/>
      <w:b/>
      <w:bCs/>
      <w:kern w:val="2"/>
    </w:rPr>
  </w:style>
  <w:style w:type="paragraph" w:customStyle="1" w:styleId="affffffff4">
    <w:name w:val="编号吧"/>
    <w:basedOn w:val="a3"/>
    <w:qFormat/>
    <w:pPr>
      <w:ind w:firstLineChars="200" w:firstLine="420"/>
    </w:pPr>
    <w:rPr>
      <w:rFonts w:ascii="Cambria Math" w:eastAsiaTheme="minorEastAsia" w:hAnsi="Cambria Math"/>
      <w:kern w:val="2"/>
      <w:sz w:val="21"/>
      <w:szCs w:val="40"/>
    </w:rPr>
  </w:style>
  <w:style w:type="paragraph" w:customStyle="1" w:styleId="affffffff5">
    <w:name w:val="编号"/>
    <w:basedOn w:val="a3"/>
    <w:qFormat/>
    <w:pPr>
      <w:tabs>
        <w:tab w:val="center" w:pos="3990"/>
        <w:tab w:val="right" w:pos="8190"/>
      </w:tabs>
      <w:ind w:firstLineChars="200" w:firstLine="420"/>
      <w:jc w:val="center"/>
    </w:pPr>
    <w:rPr>
      <w:rFonts w:ascii="Cambria Math" w:eastAsiaTheme="minorEastAsia" w:hAnsi="Cambria Math"/>
      <w:kern w:val="2"/>
      <w:sz w:val="21"/>
      <w:szCs w:val="40"/>
    </w:rPr>
  </w:style>
  <w:style w:type="paragraph" w:customStyle="1" w:styleId="1ff5">
    <w:name w:val="正文1"/>
    <w:qFormat/>
    <w:pPr>
      <w:jc w:val="both"/>
    </w:pPr>
    <w:rPr>
      <w:rFonts w:ascii="宋体" w:hAnsi="宋体" w:cs="宋体"/>
      <w:kern w:val="2"/>
      <w:sz w:val="21"/>
      <w:szCs w:val="21"/>
    </w:rPr>
  </w:style>
  <w:style w:type="paragraph" w:customStyle="1" w:styleId="2f6">
    <w:name w:val="样式2"/>
    <w:basedOn w:val="a3"/>
    <w:link w:val="2f7"/>
    <w:qFormat/>
    <w:pPr>
      <w:snapToGrid w:val="0"/>
      <w:spacing w:after="360" w:line="259" w:lineRule="auto"/>
      <w:ind w:left="454" w:right="454"/>
    </w:pPr>
    <w:rPr>
      <w:snapToGrid w:val="0"/>
      <w:spacing w:val="2"/>
      <w:kern w:val="2"/>
      <w:sz w:val="21"/>
      <w:szCs w:val="24"/>
    </w:rPr>
  </w:style>
  <w:style w:type="paragraph" w:customStyle="1" w:styleId="48">
    <w:name w:val="样式4"/>
    <w:basedOn w:val="a3"/>
    <w:qFormat/>
    <w:pPr>
      <w:snapToGrid w:val="0"/>
      <w:spacing w:after="40" w:line="312" w:lineRule="auto"/>
    </w:pPr>
    <w:rPr>
      <w:spacing w:val="2"/>
      <w:kern w:val="2"/>
      <w:sz w:val="19"/>
      <w:szCs w:val="21"/>
    </w:rPr>
  </w:style>
  <w:style w:type="paragraph" w:customStyle="1" w:styleId="58">
    <w:name w:val="标题5"/>
    <w:basedOn w:val="a3"/>
    <w:qFormat/>
    <w:pPr>
      <w:snapToGrid w:val="0"/>
      <w:spacing w:before="120" w:after="120" w:line="274" w:lineRule="auto"/>
      <w:jc w:val="center"/>
      <w:outlineLvl w:val="4"/>
    </w:pPr>
    <w:rPr>
      <w:rFonts w:eastAsia="方正黑体简体"/>
      <w:bCs/>
      <w:color w:val="000000"/>
      <w:spacing w:val="2"/>
      <w:kern w:val="2"/>
      <w:sz w:val="21"/>
      <w:szCs w:val="21"/>
    </w:rPr>
  </w:style>
  <w:style w:type="paragraph" w:customStyle="1" w:styleId="73">
    <w:name w:val="标题7"/>
    <w:basedOn w:val="a3"/>
    <w:qFormat/>
    <w:pPr>
      <w:snapToGrid w:val="0"/>
      <w:spacing w:before="1080" w:after="360" w:line="274" w:lineRule="auto"/>
      <w:jc w:val="center"/>
      <w:outlineLvl w:val="6"/>
    </w:pPr>
    <w:rPr>
      <w:b/>
      <w:bCs/>
      <w:color w:val="000000"/>
      <w:spacing w:val="2"/>
      <w:kern w:val="2"/>
      <w:sz w:val="24"/>
      <w:szCs w:val="21"/>
    </w:rPr>
  </w:style>
  <w:style w:type="paragraph" w:customStyle="1" w:styleId="83">
    <w:name w:val="标题8"/>
    <w:basedOn w:val="a3"/>
    <w:qFormat/>
    <w:pPr>
      <w:snapToGrid w:val="0"/>
      <w:spacing w:before="300" w:after="120" w:line="274" w:lineRule="auto"/>
      <w:ind w:left="454" w:right="454"/>
      <w:jc w:val="center"/>
      <w:outlineLvl w:val="7"/>
    </w:pPr>
    <w:rPr>
      <w:color w:val="000000"/>
      <w:spacing w:val="2"/>
      <w:kern w:val="2"/>
      <w:sz w:val="21"/>
      <w:szCs w:val="21"/>
    </w:rPr>
  </w:style>
  <w:style w:type="paragraph" w:customStyle="1" w:styleId="affffffff6">
    <w:name w:val="英文标题"/>
    <w:basedOn w:val="a3"/>
    <w:qFormat/>
    <w:pPr>
      <w:snapToGrid w:val="0"/>
      <w:spacing w:before="400" w:after="40" w:line="274" w:lineRule="auto"/>
      <w:ind w:left="454" w:right="454"/>
      <w:jc w:val="center"/>
    </w:pPr>
    <w:rPr>
      <w:b/>
      <w:kern w:val="2"/>
      <w:sz w:val="26"/>
      <w:szCs w:val="26"/>
    </w:rPr>
  </w:style>
  <w:style w:type="character" w:customStyle="1" w:styleId="italic">
    <w:name w:val="italic"/>
    <w:basedOn w:val="a4"/>
    <w:qFormat/>
    <w:rPr>
      <w:rFonts w:cs="Times New Roman"/>
    </w:rPr>
  </w:style>
  <w:style w:type="table" w:customStyle="1" w:styleId="411">
    <w:name w:val="无格式表格 41"/>
    <w:basedOn w:val="a5"/>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ffffffff7">
    <w:name w:val="_"/>
    <w:basedOn w:val="a4"/>
    <w:qFormat/>
  </w:style>
  <w:style w:type="character" w:customStyle="1" w:styleId="ff11">
    <w:name w:val="ff11"/>
    <w:basedOn w:val="a4"/>
    <w:qFormat/>
    <w:rPr>
      <w:rFonts w:ascii="ff1" w:hAnsi="ff1" w:hint="default"/>
    </w:rPr>
  </w:style>
  <w:style w:type="character" w:customStyle="1" w:styleId="ff21">
    <w:name w:val="ff21"/>
    <w:basedOn w:val="a4"/>
    <w:qFormat/>
    <w:rPr>
      <w:rFonts w:ascii="ff2" w:hAnsi="ff2" w:hint="default"/>
    </w:rPr>
  </w:style>
  <w:style w:type="character" w:customStyle="1" w:styleId="ls01">
    <w:name w:val="ls01"/>
    <w:basedOn w:val="a4"/>
    <w:qFormat/>
    <w:rPr>
      <w:spacing w:val="0"/>
    </w:rPr>
  </w:style>
  <w:style w:type="character" w:customStyle="1" w:styleId="ls5c1">
    <w:name w:val="ls5c1"/>
    <w:basedOn w:val="a4"/>
    <w:qFormat/>
    <w:rPr>
      <w:spacing w:val="68"/>
    </w:rPr>
  </w:style>
  <w:style w:type="character" w:customStyle="1" w:styleId="hlfld-title">
    <w:name w:val="hlfld-title"/>
    <w:basedOn w:val="a4"/>
    <w:qFormat/>
  </w:style>
  <w:style w:type="character" w:customStyle="1" w:styleId="font-size-14">
    <w:name w:val="font-size-14"/>
    <w:basedOn w:val="a4"/>
    <w:qFormat/>
  </w:style>
  <w:style w:type="character" w:customStyle="1" w:styleId="hh1">
    <w:name w:val="hh1"/>
    <w:basedOn w:val="a4"/>
    <w:qFormat/>
    <w:rPr>
      <w:shd w:val="clear" w:color="auto" w:fill="FFFF66"/>
    </w:rPr>
  </w:style>
  <w:style w:type="character" w:customStyle="1" w:styleId="cit-title">
    <w:name w:val="cit-title"/>
    <w:basedOn w:val="a4"/>
    <w:qFormat/>
  </w:style>
  <w:style w:type="character" w:customStyle="1" w:styleId="cit-year-info">
    <w:name w:val="cit-year-info"/>
    <w:basedOn w:val="a4"/>
    <w:qFormat/>
  </w:style>
  <w:style w:type="character" w:customStyle="1" w:styleId="cit-volume">
    <w:name w:val="cit-volume"/>
    <w:basedOn w:val="a4"/>
    <w:qFormat/>
  </w:style>
  <w:style w:type="character" w:customStyle="1" w:styleId="cit-issue">
    <w:name w:val="cit-issue"/>
    <w:basedOn w:val="a4"/>
    <w:qFormat/>
  </w:style>
  <w:style w:type="character" w:customStyle="1" w:styleId="cit-pagerange">
    <w:name w:val="cit-pagerange"/>
    <w:basedOn w:val="a4"/>
    <w:qFormat/>
  </w:style>
  <w:style w:type="character" w:customStyle="1" w:styleId="ng-star-inserted">
    <w:name w:val="ng-star-inserted"/>
    <w:basedOn w:val="a4"/>
    <w:qFormat/>
  </w:style>
  <w:style w:type="character" w:customStyle="1" w:styleId="u-visually-hidden1">
    <w:name w:val="u-visually-hidden1"/>
    <w:basedOn w:val="a4"/>
    <w:qFormat/>
  </w:style>
  <w:style w:type="paragraph" w:customStyle="1" w:styleId="affffffff8">
    <w:name w:val="所有正文"/>
    <w:basedOn w:val="a3"/>
    <w:qFormat/>
    <w:pPr>
      <w:spacing w:line="300" w:lineRule="auto"/>
      <w:ind w:firstLineChars="200" w:firstLine="200"/>
    </w:pPr>
    <w:rPr>
      <w:kern w:val="2"/>
      <w:sz w:val="24"/>
      <w:szCs w:val="24"/>
    </w:rPr>
  </w:style>
  <w:style w:type="paragraph" w:customStyle="1" w:styleId="3f2">
    <w:name w:val="标题3"/>
    <w:basedOn w:val="a3"/>
    <w:link w:val="3Char"/>
    <w:qFormat/>
    <w:pPr>
      <w:keepNext/>
      <w:keepLines/>
      <w:spacing w:beforeLines="50" w:afterLines="50" w:line="324" w:lineRule="auto"/>
      <w:outlineLvl w:val="2"/>
    </w:pPr>
    <w:rPr>
      <w:rFonts w:eastAsia="黑体"/>
      <w:kern w:val="2"/>
      <w:sz w:val="28"/>
      <w:szCs w:val="24"/>
    </w:rPr>
  </w:style>
  <w:style w:type="character" w:customStyle="1" w:styleId="3Char">
    <w:name w:val="标题3 Char"/>
    <w:link w:val="3f2"/>
    <w:qFormat/>
    <w:rPr>
      <w:rFonts w:eastAsia="黑体"/>
      <w:kern w:val="2"/>
      <w:sz w:val="28"/>
      <w:szCs w:val="24"/>
    </w:rPr>
  </w:style>
  <w:style w:type="paragraph" w:customStyle="1" w:styleId="affffffff9">
    <w:name w:val="大论文参考文献"/>
    <w:basedOn w:val="a3"/>
    <w:qFormat/>
    <w:pPr>
      <w:spacing w:line="480" w:lineRule="exact"/>
      <w:ind w:left="567" w:firstLineChars="200" w:hanging="567"/>
    </w:pPr>
    <w:rPr>
      <w:rFonts w:cs="宋体"/>
      <w:sz w:val="24"/>
      <w:szCs w:val="24"/>
    </w:rPr>
  </w:style>
  <w:style w:type="table" w:customStyle="1" w:styleId="214">
    <w:name w:val="清单表 21"/>
    <w:basedOn w:val="a5"/>
    <w:uiPriority w:val="47"/>
    <w:qFormat/>
    <w:rPr>
      <w:rFonts w:asciiTheme="minorHAnsi" w:eastAsiaTheme="minorEastAsia" w:hAnsiTheme="minorHAnsi" w:cstheme="minorBidi"/>
    </w:rPr>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ffffffffa">
    <w:name w:val="表格内"/>
    <w:basedOn w:val="a3"/>
    <w:link w:val="affffffffb"/>
    <w:qFormat/>
    <w:pPr>
      <w:snapToGrid w:val="0"/>
      <w:spacing w:line="300" w:lineRule="auto"/>
      <w:jc w:val="left"/>
    </w:pPr>
    <w:rPr>
      <w:rFonts w:eastAsiaTheme="minorEastAsia" w:cstheme="minorBidi"/>
      <w:kern w:val="2"/>
      <w:sz w:val="21"/>
      <w:szCs w:val="22"/>
    </w:rPr>
  </w:style>
  <w:style w:type="character" w:customStyle="1" w:styleId="affffffffb">
    <w:name w:val="表格内 字符"/>
    <w:basedOn w:val="a4"/>
    <w:link w:val="affffffffa"/>
    <w:qFormat/>
    <w:rPr>
      <w:rFonts w:eastAsiaTheme="minorEastAsia" w:cstheme="minorBidi"/>
      <w:kern w:val="2"/>
      <w:sz w:val="21"/>
      <w:szCs w:val="22"/>
    </w:rPr>
  </w:style>
  <w:style w:type="character" w:customStyle="1" w:styleId="49">
    <w:name w:val="未处理的提及4"/>
    <w:basedOn w:val="a4"/>
    <w:uiPriority w:val="99"/>
    <w:semiHidden/>
    <w:unhideWhenUsed/>
    <w:qFormat/>
    <w:rPr>
      <w:color w:val="605E5C"/>
      <w:shd w:val="clear" w:color="auto" w:fill="E1DFDD"/>
    </w:rPr>
  </w:style>
  <w:style w:type="paragraph" w:customStyle="1" w:styleId="affffffffc">
    <w:name w:val="段落"/>
    <w:basedOn w:val="a3"/>
    <w:link w:val="affffffffd"/>
    <w:autoRedefine/>
    <w:qFormat/>
    <w:pPr>
      <w:spacing w:line="360" w:lineRule="auto"/>
      <w:ind w:firstLineChars="200" w:firstLine="480"/>
    </w:pPr>
    <w:rPr>
      <w:kern w:val="2"/>
      <w:sz w:val="24"/>
      <w:szCs w:val="24"/>
    </w:rPr>
  </w:style>
  <w:style w:type="character" w:customStyle="1" w:styleId="affffffffd">
    <w:name w:val="段落 字符"/>
    <w:basedOn w:val="a4"/>
    <w:link w:val="affffffffc"/>
    <w:qFormat/>
    <w:rPr>
      <w:kern w:val="2"/>
      <w:sz w:val="24"/>
      <w:szCs w:val="24"/>
    </w:rPr>
  </w:style>
  <w:style w:type="paragraph" w:customStyle="1" w:styleId="DecimalAligned">
    <w:name w:val="Decimal Aligned"/>
    <w:basedOn w:val="a3"/>
    <w:uiPriority w:val="40"/>
    <w:qFormat/>
    <w:pPr>
      <w:widowControl/>
      <w:tabs>
        <w:tab w:val="decimal" w:pos="360"/>
      </w:tabs>
      <w:spacing w:after="200" w:line="276" w:lineRule="auto"/>
      <w:jc w:val="left"/>
    </w:pPr>
    <w:rPr>
      <w:rFonts w:asciiTheme="minorHAnsi" w:eastAsiaTheme="minorEastAsia" w:hAnsiTheme="minorHAnsi" w:cstheme="minorBidi"/>
      <w:sz w:val="22"/>
      <w:szCs w:val="22"/>
    </w:rPr>
  </w:style>
  <w:style w:type="character" w:customStyle="1" w:styleId="2f8">
    <w:name w:val="不明显强调2"/>
    <w:basedOn w:val="a4"/>
    <w:uiPriority w:val="19"/>
    <w:qFormat/>
    <w:rPr>
      <w:rFonts w:eastAsiaTheme="minorEastAsia" w:cstheme="minorBidi"/>
      <w:i/>
      <w:iCs/>
      <w:color w:val="7F7F7F" w:themeColor="text1" w:themeTint="80"/>
      <w:szCs w:val="22"/>
      <w:lang w:eastAsia="zh-CN"/>
    </w:rPr>
  </w:style>
  <w:style w:type="table" w:customStyle="1" w:styleId="1ff6">
    <w:name w:val="日历 1"/>
    <w:basedOn w:val="a5"/>
    <w:uiPriority w:val="99"/>
    <w:qFormat/>
    <w:rPr>
      <w:rFonts w:asciiTheme="minorHAnsi" w:eastAsiaTheme="minorEastAsia" w:hAnsiTheme="minorHAnsi" w:cstheme="minorBidi"/>
      <w:sz w:val="22"/>
      <w:szCs w:val="22"/>
    </w:rPr>
    <w:tblPr/>
    <w:tcPr>
      <w:shd w:val="clear" w:color="auto" w:fill="auto"/>
    </w:tcPr>
    <w:tblStylePr w:type="firstRow">
      <w:pPr>
        <w:wordWrap/>
        <w:spacing w:beforeLines="0" w:beforeAutospacing="0" w:afterLines="0" w:afterAutospacing="0" w:line="240" w:lineRule="auto"/>
      </w:pPr>
      <w:rPr>
        <w:rFonts w:asciiTheme="minorHAnsi" w:eastAsiaTheme="minorEastAsia"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character" w:customStyle="1" w:styleId="issue-itemjour-name">
    <w:name w:val="issue-item_jour-name"/>
    <w:basedOn w:val="a4"/>
    <w:qFormat/>
  </w:style>
  <w:style w:type="character" w:customStyle="1" w:styleId="cit-sperator">
    <w:name w:val="cit-sperator"/>
    <w:basedOn w:val="a4"/>
    <w:qFormat/>
  </w:style>
  <w:style w:type="character" w:customStyle="1" w:styleId="issue-itemyear">
    <w:name w:val="issue-item_year"/>
    <w:basedOn w:val="a4"/>
    <w:qFormat/>
  </w:style>
  <w:style w:type="character" w:customStyle="1" w:styleId="issue-itemvol-num">
    <w:name w:val="issue-item_vol-num"/>
    <w:basedOn w:val="a4"/>
    <w:qFormat/>
  </w:style>
  <w:style w:type="character" w:customStyle="1" w:styleId="issue-itemissue-num">
    <w:name w:val="issue-item_issue-num"/>
    <w:basedOn w:val="a4"/>
    <w:qFormat/>
  </w:style>
  <w:style w:type="character" w:customStyle="1" w:styleId="issue-itempage-range">
    <w:name w:val="issue-item_page-range"/>
    <w:basedOn w:val="a4"/>
    <w:qFormat/>
  </w:style>
  <w:style w:type="character" w:customStyle="1" w:styleId="citationpage-range">
    <w:name w:val="citation__page-range"/>
    <w:basedOn w:val="a4"/>
    <w:qFormat/>
  </w:style>
  <w:style w:type="character" w:customStyle="1" w:styleId="afffffff1">
    <w:name w:val="公式 字符"/>
    <w:basedOn w:val="a4"/>
    <w:link w:val="afffffff0"/>
    <w:qFormat/>
    <w:rPr>
      <w:rFonts w:ascii="Cambria Math" w:hAnsi="Cambria Math"/>
      <w:i/>
      <w:kern w:val="2"/>
      <w:sz w:val="21"/>
      <w:szCs w:val="24"/>
    </w:rPr>
  </w:style>
  <w:style w:type="table" w:customStyle="1" w:styleId="TableNormal">
    <w:name w:val="Table Normal"/>
    <w:semiHidden/>
    <w:unhideWhenUsed/>
    <w:qFormat/>
    <w:rPr>
      <w:rFonts w:ascii="Arial" w:eastAsia="等线" w:hAnsi="Arial" w:cs="Arial"/>
      <w:snapToGrid w:val="0"/>
      <w:color w:val="000000"/>
      <w:sz w:val="21"/>
      <w:szCs w:val="21"/>
    </w:rPr>
    <w:tblPr>
      <w:tblCellMar>
        <w:top w:w="0" w:type="dxa"/>
        <w:left w:w="0" w:type="dxa"/>
        <w:bottom w:w="0" w:type="dxa"/>
        <w:right w:w="0" w:type="dxa"/>
      </w:tblCellMar>
    </w:tblPr>
  </w:style>
  <w:style w:type="character" w:customStyle="1" w:styleId="Char5">
    <w:name w:val="页眉 Char"/>
    <w:uiPriority w:val="99"/>
    <w:qFormat/>
    <w:rPr>
      <w:sz w:val="18"/>
      <w:szCs w:val="18"/>
    </w:rPr>
  </w:style>
  <w:style w:type="character" w:customStyle="1" w:styleId="Char6">
    <w:name w:val="页脚 Char"/>
    <w:uiPriority w:val="99"/>
    <w:qFormat/>
    <w:rPr>
      <w:sz w:val="18"/>
      <w:szCs w:val="18"/>
    </w:rPr>
  </w:style>
  <w:style w:type="character" w:customStyle="1" w:styleId="1Char">
    <w:name w:val="标题 1 Char"/>
    <w:qFormat/>
    <w:rPr>
      <w:rFonts w:ascii="Times New Roman" w:eastAsia="黑体" w:hAnsi="Times New Roman" w:cs="Times New Roman"/>
      <w:b/>
      <w:bCs/>
      <w:snapToGrid w:val="0"/>
      <w:color w:val="auto"/>
      <w:kern w:val="2"/>
      <w:sz w:val="32"/>
      <w:szCs w:val="24"/>
    </w:rPr>
  </w:style>
  <w:style w:type="paragraph" w:customStyle="1" w:styleId="affffffffe">
    <w:name w:val="大论文正文"/>
    <w:basedOn w:val="a3"/>
    <w:link w:val="afffffffff"/>
    <w:qFormat/>
    <w:pPr>
      <w:spacing w:line="300" w:lineRule="auto"/>
      <w:ind w:firstLineChars="200" w:firstLine="200"/>
    </w:pPr>
    <w:rPr>
      <w:kern w:val="2"/>
      <w:sz w:val="24"/>
      <w:szCs w:val="22"/>
    </w:rPr>
  </w:style>
  <w:style w:type="character" w:customStyle="1" w:styleId="afffffffff">
    <w:name w:val="大论文正文 字符"/>
    <w:link w:val="affffffffe"/>
    <w:qFormat/>
    <w:rPr>
      <w:kern w:val="2"/>
      <w:sz w:val="24"/>
      <w:szCs w:val="22"/>
    </w:rPr>
  </w:style>
  <w:style w:type="character" w:customStyle="1" w:styleId="3Char0">
    <w:name w:val="标题 3 Char"/>
    <w:qFormat/>
    <w:rPr>
      <w:rFonts w:ascii="Times New Roman" w:hAnsi="Times New Roman"/>
      <w:b/>
      <w:bCs/>
      <w:szCs w:val="32"/>
    </w:rPr>
  </w:style>
  <w:style w:type="character" w:customStyle="1" w:styleId="2Char">
    <w:name w:val="标题 2 Char"/>
    <w:qFormat/>
    <w:rPr>
      <w:rFonts w:ascii="Times New Roman" w:eastAsia="Times New Roman" w:hAnsi="Times New Roman" w:cs="Times New Roman"/>
      <w:b/>
      <w:bCs/>
      <w:sz w:val="24"/>
      <w:szCs w:val="32"/>
    </w:rPr>
  </w:style>
  <w:style w:type="character" w:customStyle="1" w:styleId="4Char">
    <w:name w:val="标题 4 Char"/>
    <w:uiPriority w:val="9"/>
    <w:qFormat/>
    <w:rPr>
      <w:rFonts w:ascii="Times New Roman" w:eastAsia="等线 Light" w:hAnsi="Times New Roman" w:cs="Times New Roman"/>
      <w:b/>
      <w:bCs/>
      <w:szCs w:val="28"/>
    </w:rPr>
  </w:style>
  <w:style w:type="character" w:customStyle="1" w:styleId="Char7">
    <w:name w:val="脚注文本 Char"/>
    <w:semiHidden/>
    <w:qFormat/>
    <w:rPr>
      <w:rFonts w:ascii="Times New Roman" w:eastAsia="宋体" w:hAnsi="Times New Roman" w:cs="Times New Roman"/>
      <w:snapToGrid w:val="0"/>
      <w:color w:val="auto"/>
      <w:kern w:val="2"/>
      <w:sz w:val="18"/>
      <w:szCs w:val="18"/>
    </w:rPr>
  </w:style>
  <w:style w:type="character" w:customStyle="1" w:styleId="Char8">
    <w:name w:val="正文文本缩进 Char"/>
    <w:semiHidden/>
    <w:qFormat/>
    <w:rPr>
      <w:rFonts w:ascii="Times New Roman" w:eastAsia="宋体" w:hAnsi="Times New Roman" w:cs="Times New Roman"/>
      <w:b/>
      <w:snapToGrid w:val="0"/>
      <w:color w:val="auto"/>
      <w:kern w:val="2"/>
      <w:sz w:val="32"/>
      <w:szCs w:val="24"/>
    </w:rPr>
  </w:style>
  <w:style w:type="character" w:customStyle="1" w:styleId="Chara">
    <w:name w:val="正文文本 Char"/>
    <w:semiHidden/>
    <w:qFormat/>
    <w:rPr>
      <w:rFonts w:ascii="Times New Roman" w:eastAsia="宋体" w:hAnsi="Times New Roman" w:cs="Times New Roman"/>
      <w:snapToGrid w:val="0"/>
      <w:color w:val="FF0000"/>
      <w:kern w:val="2"/>
      <w:szCs w:val="24"/>
    </w:rPr>
  </w:style>
  <w:style w:type="paragraph" w:customStyle="1" w:styleId="1ff7">
    <w:name w:val="标题1"/>
    <w:basedOn w:val="11"/>
    <w:next w:val="affffffffe"/>
    <w:qFormat/>
    <w:pPr>
      <w:keepLines/>
      <w:spacing w:beforeLines="100" w:before="100" w:afterLines="100" w:after="100" w:line="300" w:lineRule="auto"/>
      <w:jc w:val="center"/>
    </w:pPr>
    <w:rPr>
      <w:rFonts w:eastAsia="黑体"/>
      <w:kern w:val="44"/>
      <w:sz w:val="28"/>
      <w:szCs w:val="44"/>
    </w:rPr>
  </w:style>
  <w:style w:type="paragraph" w:customStyle="1" w:styleId="2f9">
    <w:name w:val="标题2"/>
    <w:basedOn w:val="21"/>
    <w:next w:val="a3"/>
    <w:link w:val="2fa"/>
    <w:qFormat/>
    <w:pPr>
      <w:keepLines/>
      <w:autoSpaceDE/>
      <w:autoSpaceDN/>
      <w:snapToGrid/>
      <w:spacing w:beforeLines="50" w:before="156" w:afterLines="50" w:after="156" w:line="300" w:lineRule="auto"/>
    </w:pPr>
    <w:rPr>
      <w:rFonts w:ascii="Times New Roman" w:eastAsia="仿宋_GB2312" w:hAnsi="Times New Roman"/>
      <w:b w:val="0"/>
      <w:kern w:val="44"/>
      <w:sz w:val="24"/>
      <w:szCs w:val="44"/>
    </w:rPr>
  </w:style>
  <w:style w:type="character" w:customStyle="1" w:styleId="2fa">
    <w:name w:val="标题2 字符"/>
    <w:link w:val="2f9"/>
    <w:qFormat/>
    <w:rPr>
      <w:rFonts w:eastAsia="仿宋_GB2312"/>
      <w:kern w:val="44"/>
      <w:sz w:val="24"/>
      <w:szCs w:val="44"/>
    </w:rPr>
  </w:style>
  <w:style w:type="character" w:customStyle="1" w:styleId="2f7">
    <w:name w:val="样式2 字符"/>
    <w:link w:val="2f6"/>
    <w:qFormat/>
    <w:rPr>
      <w:snapToGrid w:val="0"/>
      <w:spacing w:val="2"/>
      <w:kern w:val="2"/>
      <w:sz w:val="21"/>
      <w:szCs w:val="24"/>
    </w:rPr>
  </w:style>
  <w:style w:type="character" w:customStyle="1" w:styleId="Charb">
    <w:name w:val="批注文字 Char"/>
    <w:uiPriority w:val="99"/>
    <w:semiHidden/>
    <w:qFormat/>
  </w:style>
  <w:style w:type="character" w:customStyle="1" w:styleId="Charc">
    <w:name w:val="批注主题 Char"/>
    <w:uiPriority w:val="99"/>
    <w:semiHidden/>
    <w:qFormat/>
    <w:rPr>
      <w:b/>
      <w:bCs/>
    </w:rPr>
  </w:style>
  <w:style w:type="paragraph" w:customStyle="1" w:styleId="z-1">
    <w:name w:val="z-窗体顶端1"/>
    <w:basedOn w:val="a3"/>
    <w:next w:val="a3"/>
    <w:link w:val="z-10"/>
    <w:uiPriority w:val="99"/>
    <w:semiHidden/>
    <w:unhideWhenUsed/>
    <w:qFormat/>
    <w:pPr>
      <w:widowControl/>
      <w:pBdr>
        <w:bottom w:val="single" w:sz="6" w:space="1" w:color="auto"/>
      </w:pBdr>
      <w:jc w:val="center"/>
    </w:pPr>
    <w:rPr>
      <w:rFonts w:ascii="Arial" w:hAnsi="Arial" w:cs="Arial"/>
      <w:vanish/>
      <w:sz w:val="16"/>
      <w:szCs w:val="16"/>
    </w:rPr>
  </w:style>
  <w:style w:type="character" w:customStyle="1" w:styleId="z-">
    <w:name w:val="z-窗体顶端 字符"/>
    <w:basedOn w:val="a4"/>
    <w:uiPriority w:val="99"/>
    <w:semiHidden/>
    <w:qFormat/>
    <w:rPr>
      <w:rFonts w:ascii="Arial" w:hAnsi="Arial" w:cs="Arial"/>
      <w:vanish/>
      <w:sz w:val="16"/>
      <w:szCs w:val="16"/>
    </w:rPr>
  </w:style>
  <w:style w:type="character" w:customStyle="1" w:styleId="z-10">
    <w:name w:val="z-窗体顶端 字符1"/>
    <w:link w:val="z-1"/>
    <w:uiPriority w:val="99"/>
    <w:semiHidden/>
    <w:qFormat/>
    <w:rPr>
      <w:rFonts w:ascii="Arial" w:hAnsi="Arial" w:cs="Arial"/>
      <w:vanish/>
      <w:sz w:val="16"/>
      <w:szCs w:val="16"/>
    </w:rPr>
  </w:style>
  <w:style w:type="character" w:customStyle="1" w:styleId="Chard">
    <w:name w:val="批注框文本 Char"/>
    <w:uiPriority w:val="99"/>
    <w:semiHidden/>
    <w:qFormat/>
    <w:rPr>
      <w:sz w:val="18"/>
      <w:szCs w:val="18"/>
    </w:rPr>
  </w:style>
  <w:style w:type="paragraph" w:customStyle="1" w:styleId="101">
    <w:name w:val="10正文"/>
    <w:basedOn w:val="af9"/>
    <w:qFormat/>
    <w:pPr>
      <w:widowControl/>
      <w:kinsoku w:val="0"/>
      <w:autoSpaceDE w:val="0"/>
      <w:autoSpaceDN w:val="0"/>
      <w:adjustRightInd w:val="0"/>
      <w:snapToGrid w:val="0"/>
      <w:spacing w:after="0" w:line="312" w:lineRule="atLeast"/>
      <w:ind w:firstLineChars="200" w:firstLine="200"/>
      <w:jc w:val="left"/>
      <w:textAlignment w:val="baseline"/>
    </w:pPr>
    <w:rPr>
      <w:snapToGrid w:val="0"/>
      <w:color w:val="000000"/>
      <w:sz w:val="21"/>
      <w:szCs w:val="21"/>
    </w:rPr>
  </w:style>
  <w:style w:type="paragraph" w:customStyle="1" w:styleId="180">
    <w:name w:val="18脚注"/>
    <w:basedOn w:val="101"/>
    <w:qFormat/>
    <w:pPr>
      <w:spacing w:line="240" w:lineRule="atLeast"/>
      <w:ind w:left="684" w:hangingChars="400" w:hanging="400"/>
    </w:pPr>
    <w:rPr>
      <w:sz w:val="15"/>
      <w:szCs w:val="15"/>
    </w:rPr>
  </w:style>
  <w:style w:type="paragraph" w:customStyle="1" w:styleId="114">
    <w:name w:val="11一级标题"/>
    <w:basedOn w:val="11"/>
    <w:qFormat/>
    <w:pPr>
      <w:keepLines/>
      <w:widowControl/>
      <w:kinsoku w:val="0"/>
      <w:autoSpaceDE w:val="0"/>
      <w:autoSpaceDN w:val="0"/>
      <w:adjustRightInd w:val="0"/>
      <w:snapToGrid w:val="0"/>
      <w:spacing w:line="624" w:lineRule="atLeast"/>
      <w:jc w:val="left"/>
      <w:textAlignment w:val="baseline"/>
    </w:pPr>
    <w:rPr>
      <w:rFonts w:ascii="Arial" w:eastAsiaTheme="minorEastAsia" w:hAnsi="Arial" w:cs="Arial"/>
      <w:b w:val="0"/>
      <w:snapToGrid w:val="0"/>
      <w:color w:val="000000"/>
      <w:kern w:val="44"/>
      <w:position w:val="22"/>
      <w:sz w:val="28"/>
      <w:szCs w:val="28"/>
    </w:rPr>
  </w:style>
  <w:style w:type="paragraph" w:customStyle="1" w:styleId="121">
    <w:name w:val="12二级标题"/>
    <w:basedOn w:val="21"/>
    <w:qFormat/>
    <w:pPr>
      <w:keepLines/>
      <w:widowControl/>
      <w:kinsoku w:val="0"/>
      <w:adjustRightInd w:val="0"/>
      <w:spacing w:line="312" w:lineRule="exact"/>
      <w:textAlignment w:val="baseline"/>
    </w:pPr>
    <w:rPr>
      <w:rFonts w:ascii="Times New Roman" w:eastAsiaTheme="minorEastAsia" w:hAnsi="Times New Roman" w:cs="Arial"/>
      <w:b w:val="0"/>
      <w:bCs/>
      <w:snapToGrid w:val="0"/>
      <w:color w:val="000000"/>
      <w:sz w:val="24"/>
      <w:szCs w:val="32"/>
    </w:rPr>
  </w:style>
  <w:style w:type="paragraph" w:customStyle="1" w:styleId="131">
    <w:name w:val="13三级标题"/>
    <w:basedOn w:val="31"/>
    <w:qFormat/>
    <w:pPr>
      <w:widowControl/>
      <w:kinsoku w:val="0"/>
      <w:autoSpaceDE w:val="0"/>
      <w:autoSpaceDN w:val="0"/>
      <w:adjustRightInd w:val="0"/>
      <w:snapToGrid w:val="0"/>
      <w:spacing w:before="0" w:after="0" w:line="312" w:lineRule="atLeast"/>
      <w:jc w:val="left"/>
      <w:textAlignment w:val="baseline"/>
    </w:pPr>
    <w:rPr>
      <w:rFonts w:ascii="Arial" w:hAnsi="Arial" w:cs="Arial"/>
      <w:b w:val="0"/>
      <w:snapToGrid w:val="0"/>
      <w:color w:val="000000"/>
      <w:kern w:val="0"/>
      <w:sz w:val="21"/>
    </w:rPr>
  </w:style>
  <w:style w:type="paragraph" w:customStyle="1" w:styleId="141">
    <w:name w:val="14图题"/>
    <w:basedOn w:val="04"/>
    <w:qFormat/>
    <w:pPr>
      <w:spacing w:line="260" w:lineRule="atLeast"/>
      <w:ind w:firstLineChars="0" w:firstLine="0"/>
    </w:pPr>
    <w:rPr>
      <w:sz w:val="18"/>
    </w:rPr>
  </w:style>
  <w:style w:type="paragraph" w:customStyle="1" w:styleId="04">
    <w:name w:val="04中文单位"/>
    <w:basedOn w:val="101"/>
    <w:qFormat/>
    <w:pPr>
      <w:spacing w:line="200" w:lineRule="atLeast"/>
      <w:jc w:val="center"/>
    </w:pPr>
    <w:rPr>
      <w:sz w:val="15"/>
    </w:rPr>
  </w:style>
  <w:style w:type="paragraph" w:customStyle="1" w:styleId="152">
    <w:name w:val="15表题"/>
    <w:basedOn w:val="04"/>
    <w:qFormat/>
    <w:pPr>
      <w:spacing w:line="260" w:lineRule="atLeast"/>
      <w:ind w:firstLineChars="0" w:firstLine="0"/>
    </w:pPr>
    <w:rPr>
      <w:rFonts w:eastAsia="黑体"/>
      <w:sz w:val="18"/>
    </w:rPr>
  </w:style>
  <w:style w:type="paragraph" w:customStyle="1" w:styleId="170">
    <w:name w:val="17参考文献"/>
    <w:qFormat/>
    <w:pPr>
      <w:tabs>
        <w:tab w:val="left" w:pos="510"/>
      </w:tabs>
      <w:spacing w:line="260" w:lineRule="atLeast"/>
      <w:ind w:left="510" w:hanging="510"/>
      <w:jc w:val="both"/>
    </w:pPr>
    <w:rPr>
      <w:kern w:val="2"/>
      <w:sz w:val="15"/>
      <w:szCs w:val="24"/>
    </w:rPr>
  </w:style>
  <w:style w:type="paragraph" w:customStyle="1" w:styleId="4a">
    <w:name w:val="修订4"/>
    <w:hidden/>
    <w:uiPriority w:val="99"/>
    <w:semiHidden/>
    <w:qFormat/>
    <w:rPr>
      <w:sz w:val="18"/>
      <w:szCs w:val="18"/>
    </w:rPr>
  </w:style>
  <w:style w:type="character" w:customStyle="1" w:styleId="1ff8">
    <w:name w:val="引用 字符1"/>
    <w:basedOn w:val="a4"/>
    <w:uiPriority w:val="29"/>
    <w:qFormat/>
    <w:rPr>
      <w:i/>
      <w:iCs/>
      <w:color w:val="404040" w:themeColor="text1" w:themeTint="BF"/>
      <w:sz w:val="18"/>
      <w:szCs w:val="18"/>
    </w:rPr>
  </w:style>
  <w:style w:type="character" w:customStyle="1" w:styleId="1ff9">
    <w:name w:val="明显引用 字符1"/>
    <w:basedOn w:val="a4"/>
    <w:uiPriority w:val="30"/>
    <w:qFormat/>
    <w:rPr>
      <w:i/>
      <w:iCs/>
      <w:color w:val="4F81BD" w:themeColor="accent1"/>
      <w:sz w:val="18"/>
      <w:szCs w:val="18"/>
    </w:rPr>
  </w:style>
  <w:style w:type="table" w:customStyle="1" w:styleId="2110">
    <w:name w:val="无格式表格 211"/>
    <w:basedOn w:val="a5"/>
    <w:uiPriority w:val="42"/>
    <w:qFormat/>
    <w:rPr>
      <w:kern w:val="2"/>
      <w:sz w:val="21"/>
      <w:szCs w:val="22"/>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OC30">
    <w:name w:val="TOC 标题3"/>
    <w:basedOn w:val="11"/>
    <w:next w:val="a3"/>
    <w:uiPriority w:val="39"/>
    <w:unhideWhenUsed/>
    <w:qFormat/>
    <w:pPr>
      <w:keepLines/>
      <w:spacing w:before="480" w:line="276" w:lineRule="auto"/>
      <w:jc w:val="center"/>
      <w:outlineLvl w:val="9"/>
    </w:pPr>
    <w:rPr>
      <w:bCs w:val="0"/>
      <w:color w:val="365F91"/>
      <w:kern w:val="44"/>
      <w:sz w:val="28"/>
      <w:szCs w:val="28"/>
    </w:rPr>
  </w:style>
  <w:style w:type="table" w:customStyle="1" w:styleId="4110">
    <w:name w:val="无格式表格 411"/>
    <w:basedOn w:val="a5"/>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59">
    <w:name w:val="未处理的提及5"/>
    <w:basedOn w:val="a4"/>
    <w:uiPriority w:val="99"/>
    <w:semiHidden/>
    <w:unhideWhenUsed/>
    <w:qFormat/>
    <w:rPr>
      <w:color w:val="605E5C"/>
      <w:shd w:val="clear" w:color="auto" w:fill="E1DFDD"/>
    </w:rPr>
  </w:style>
  <w:style w:type="character" w:customStyle="1" w:styleId="3f3">
    <w:name w:val="不明显强调3"/>
    <w:basedOn w:val="a4"/>
    <w:uiPriority w:val="19"/>
    <w:qFormat/>
    <w:rPr>
      <w:rFonts w:eastAsiaTheme="minorEastAsia" w:cstheme="minorBidi"/>
      <w:i/>
      <w:iCs/>
      <w:color w:val="7F7F7F" w:themeColor="text1" w:themeTint="80"/>
      <w:szCs w:val="22"/>
      <w:lang w:eastAsia="zh-CN"/>
    </w:rPr>
  </w:style>
  <w:style w:type="table" w:customStyle="1" w:styleId="115">
    <w:name w:val="日历 11"/>
    <w:basedOn w:val="a5"/>
    <w:uiPriority w:val="99"/>
    <w:qFormat/>
    <w:rPr>
      <w:rFonts w:asciiTheme="minorHAnsi" w:eastAsiaTheme="minorEastAsia" w:hAnsiTheme="minorHAnsi" w:cstheme="minorBidi"/>
      <w:sz w:val="22"/>
      <w:szCs w:val="22"/>
    </w:rPr>
    <w:tblPr/>
    <w:tcPr>
      <w:shd w:val="clear" w:color="auto" w:fill="auto"/>
    </w:tcPr>
    <w:tblStylePr w:type="firstRow">
      <w:pPr>
        <w:wordWrap/>
        <w:spacing w:beforeLines="0" w:beforeAutospacing="0" w:afterLines="0" w:afterAutospacing="0" w:line="240" w:lineRule="auto"/>
      </w:pPr>
      <w:rPr>
        <w:rFonts w:asciiTheme="minorHAnsi" w:eastAsiaTheme="minorEastAsia"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z-2">
    <w:name w:val="z-窗体顶端2"/>
    <w:basedOn w:val="a3"/>
    <w:next w:val="a3"/>
    <w:hidden/>
    <w:uiPriority w:val="99"/>
    <w:semiHidden/>
    <w:unhideWhenUsed/>
    <w:qFormat/>
    <w:pPr>
      <w:widowControl/>
      <w:pBdr>
        <w:bottom w:val="single" w:sz="6" w:space="1" w:color="auto"/>
      </w:pBdr>
      <w:jc w:val="center"/>
    </w:pPr>
    <w:rPr>
      <w:rFonts w:ascii="Arial" w:hAnsi="Arial" w:cs="Arial"/>
      <w:vanish/>
      <w:sz w:val="16"/>
      <w:szCs w:val="16"/>
    </w:rPr>
  </w:style>
  <w:style w:type="character" w:customStyle="1" w:styleId="z-20">
    <w:name w:val="z-窗体顶端 字符2"/>
    <w:basedOn w:val="a4"/>
    <w:uiPriority w:val="99"/>
    <w:semiHidden/>
    <w:qFormat/>
    <w:rPr>
      <w:rFonts w:ascii="Arial" w:hAnsi="Arial" w:cs="Arial"/>
      <w:vanish/>
      <w:sz w:val="16"/>
      <w:szCs w:val="16"/>
    </w:rPr>
  </w:style>
  <w:style w:type="paragraph" w:customStyle="1" w:styleId="afffffffff0">
    <w:name w:val="一级标题"/>
    <w:basedOn w:val="a3"/>
    <w:link w:val="afffffffff1"/>
    <w:qFormat/>
    <w:pPr>
      <w:widowControl/>
      <w:kinsoku w:val="0"/>
      <w:autoSpaceDE w:val="0"/>
      <w:autoSpaceDN w:val="0"/>
      <w:adjustRightInd w:val="0"/>
      <w:snapToGrid w:val="0"/>
      <w:spacing w:before="239" w:line="278" w:lineRule="auto"/>
      <w:jc w:val="center"/>
    </w:pPr>
    <w:rPr>
      <w:color w:val="000000" w:themeColor="text1"/>
      <w:kern w:val="2"/>
      <w:sz w:val="23"/>
      <w:szCs w:val="23"/>
    </w:rPr>
  </w:style>
  <w:style w:type="character" w:customStyle="1" w:styleId="afffffffff1">
    <w:name w:val="一级标题 字符"/>
    <w:basedOn w:val="a4"/>
    <w:link w:val="afffffffff0"/>
    <w:qFormat/>
    <w:rPr>
      <w:color w:val="000000" w:themeColor="text1"/>
      <w:kern w:val="2"/>
      <w:sz w:val="23"/>
      <w:szCs w:val="23"/>
    </w:rPr>
  </w:style>
  <w:style w:type="paragraph" w:customStyle="1" w:styleId="afffffffff2">
    <w:name w:val="表格式"/>
    <w:basedOn w:val="a3"/>
    <w:link w:val="afffffffff3"/>
    <w:qFormat/>
    <w:pPr>
      <w:framePr w:hSpace="180" w:wrap="around" w:vAnchor="text" w:hAnchor="margin" w:y="58"/>
      <w:kinsoku w:val="0"/>
      <w:autoSpaceDE w:val="0"/>
      <w:autoSpaceDN w:val="0"/>
      <w:adjustRightInd w:val="0"/>
      <w:snapToGrid w:val="0"/>
      <w:spacing w:beforeLines="25" w:before="25" w:afterLines="25" w:after="25"/>
      <w:jc w:val="center"/>
    </w:pPr>
    <w:rPr>
      <w:rFonts w:eastAsia="Times New Roman"/>
      <w:bCs/>
      <w:color w:val="000000" w:themeColor="text1"/>
      <w:szCs w:val="20"/>
    </w:rPr>
  </w:style>
  <w:style w:type="character" w:customStyle="1" w:styleId="afffffffff3">
    <w:name w:val="表格式 字符"/>
    <w:basedOn w:val="a4"/>
    <w:link w:val="afffffffff2"/>
    <w:qFormat/>
    <w:rPr>
      <w:rFonts w:eastAsia="Times New Roman"/>
      <w:bCs/>
      <w:color w:val="000000" w:themeColor="text1"/>
      <w:sz w:val="18"/>
    </w:rPr>
  </w:style>
  <w:style w:type="paragraph" w:customStyle="1" w:styleId="afffffffff4">
    <w:name w:val="图标题"/>
    <w:basedOn w:val="a3"/>
    <w:link w:val="afffffffff5"/>
    <w:qFormat/>
    <w:pPr>
      <w:widowControl/>
      <w:kinsoku w:val="0"/>
      <w:autoSpaceDE w:val="0"/>
      <w:autoSpaceDN w:val="0"/>
      <w:adjustRightInd w:val="0"/>
      <w:snapToGrid w:val="0"/>
      <w:spacing w:beforeLines="50" w:before="50" w:afterLines="50" w:after="50"/>
      <w:jc w:val="center"/>
    </w:pPr>
    <w:rPr>
      <w:rFonts w:eastAsia="Times New Roman"/>
      <w:b/>
      <w:color w:val="000000"/>
      <w:szCs w:val="20"/>
    </w:rPr>
  </w:style>
  <w:style w:type="character" w:customStyle="1" w:styleId="afffffffff5">
    <w:name w:val="图标题 字符"/>
    <w:basedOn w:val="a4"/>
    <w:link w:val="afffffffff4"/>
    <w:qFormat/>
    <w:rPr>
      <w:rFonts w:eastAsia="Times New Roman"/>
      <w:b/>
      <w:color w:val="000000"/>
      <w:sz w:val="18"/>
    </w:rPr>
  </w:style>
  <w:style w:type="character" w:customStyle="1" w:styleId="bold">
    <w:name w:val="bold"/>
    <w:basedOn w:val="a4"/>
    <w:qFormat/>
  </w:style>
  <w:style w:type="character" w:customStyle="1" w:styleId="lijuyuanxing">
    <w:name w:val="lijuyuanxing"/>
    <w:basedOn w:val="a4"/>
    <w:qFormat/>
  </w:style>
  <w:style w:type="character" w:styleId="afffffffff6">
    <w:name w:val="Unresolved Mention"/>
    <w:basedOn w:val="a4"/>
    <w:uiPriority w:val="99"/>
    <w:semiHidden/>
    <w:unhideWhenUsed/>
    <w:rsid w:val="007C55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6696">
      <w:bodyDiv w:val="1"/>
      <w:marLeft w:val="0"/>
      <w:marRight w:val="0"/>
      <w:marTop w:val="0"/>
      <w:marBottom w:val="0"/>
      <w:divBdr>
        <w:top w:val="none" w:sz="0" w:space="0" w:color="auto"/>
        <w:left w:val="none" w:sz="0" w:space="0" w:color="auto"/>
        <w:bottom w:val="none" w:sz="0" w:space="0" w:color="auto"/>
        <w:right w:val="none" w:sz="0" w:space="0" w:color="auto"/>
      </w:divBdr>
      <w:divsChild>
        <w:div w:id="937323882">
          <w:marLeft w:val="0"/>
          <w:marRight w:val="0"/>
          <w:marTop w:val="0"/>
          <w:marBottom w:val="0"/>
          <w:divBdr>
            <w:top w:val="none" w:sz="0" w:space="0" w:color="auto"/>
            <w:left w:val="none" w:sz="0" w:space="0" w:color="auto"/>
            <w:bottom w:val="none" w:sz="0" w:space="0" w:color="auto"/>
            <w:right w:val="none" w:sz="0" w:space="0" w:color="auto"/>
          </w:divBdr>
          <w:divsChild>
            <w:div w:id="472791793">
              <w:marLeft w:val="0"/>
              <w:marRight w:val="0"/>
              <w:marTop w:val="0"/>
              <w:marBottom w:val="0"/>
              <w:divBdr>
                <w:top w:val="none" w:sz="0" w:space="0" w:color="auto"/>
                <w:left w:val="none" w:sz="0" w:space="0" w:color="auto"/>
                <w:bottom w:val="none" w:sz="0" w:space="0" w:color="auto"/>
                <w:right w:val="none" w:sz="0" w:space="0" w:color="auto"/>
              </w:divBdr>
              <w:divsChild>
                <w:div w:id="697436992">
                  <w:marLeft w:val="0"/>
                  <w:marRight w:val="0"/>
                  <w:marTop w:val="0"/>
                  <w:marBottom w:val="0"/>
                  <w:divBdr>
                    <w:top w:val="none" w:sz="0" w:space="0" w:color="auto"/>
                    <w:left w:val="none" w:sz="0" w:space="0" w:color="auto"/>
                    <w:bottom w:val="none" w:sz="0" w:space="0" w:color="auto"/>
                    <w:right w:val="none" w:sz="0" w:space="0" w:color="auto"/>
                  </w:divBdr>
                  <w:divsChild>
                    <w:div w:id="89281142">
                      <w:marLeft w:val="0"/>
                      <w:marRight w:val="0"/>
                      <w:marTop w:val="0"/>
                      <w:marBottom w:val="0"/>
                      <w:divBdr>
                        <w:top w:val="none" w:sz="0" w:space="0" w:color="auto"/>
                        <w:left w:val="none" w:sz="0" w:space="0" w:color="auto"/>
                        <w:bottom w:val="none" w:sz="0" w:space="0" w:color="auto"/>
                        <w:right w:val="none" w:sz="0" w:space="0" w:color="auto"/>
                      </w:divBdr>
                      <w:divsChild>
                        <w:div w:id="239296749">
                          <w:marLeft w:val="0"/>
                          <w:marRight w:val="75"/>
                          <w:marTop w:val="0"/>
                          <w:marBottom w:val="0"/>
                          <w:divBdr>
                            <w:top w:val="none" w:sz="0" w:space="0" w:color="auto"/>
                            <w:left w:val="none" w:sz="0" w:space="0" w:color="auto"/>
                            <w:bottom w:val="none" w:sz="0" w:space="0" w:color="auto"/>
                            <w:right w:val="none" w:sz="0" w:space="0" w:color="auto"/>
                          </w:divBdr>
                        </w:div>
                      </w:divsChild>
                    </w:div>
                    <w:div w:id="867570697">
                      <w:marLeft w:val="0"/>
                      <w:marRight w:val="0"/>
                      <w:marTop w:val="0"/>
                      <w:marBottom w:val="0"/>
                      <w:divBdr>
                        <w:top w:val="none" w:sz="0" w:space="0" w:color="auto"/>
                        <w:left w:val="none" w:sz="0" w:space="0" w:color="auto"/>
                        <w:bottom w:val="none" w:sz="0" w:space="0" w:color="auto"/>
                        <w:right w:val="none" w:sz="0" w:space="0" w:color="auto"/>
                      </w:divBdr>
                      <w:divsChild>
                        <w:div w:id="577134200">
                          <w:marLeft w:val="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447187">
          <w:marLeft w:val="0"/>
          <w:marRight w:val="0"/>
          <w:marTop w:val="0"/>
          <w:marBottom w:val="0"/>
          <w:divBdr>
            <w:top w:val="none" w:sz="0" w:space="0" w:color="auto"/>
            <w:left w:val="none" w:sz="0" w:space="0" w:color="auto"/>
            <w:bottom w:val="none" w:sz="0" w:space="0" w:color="auto"/>
            <w:right w:val="none" w:sz="0" w:space="0" w:color="auto"/>
          </w:divBdr>
          <w:divsChild>
            <w:div w:id="1510827396">
              <w:marLeft w:val="0"/>
              <w:marRight w:val="0"/>
              <w:marTop w:val="0"/>
              <w:marBottom w:val="0"/>
              <w:divBdr>
                <w:top w:val="none" w:sz="0" w:space="0" w:color="auto"/>
                <w:left w:val="none" w:sz="0" w:space="0" w:color="auto"/>
                <w:bottom w:val="none" w:sz="0" w:space="0" w:color="auto"/>
                <w:right w:val="none" w:sz="0" w:space="0" w:color="auto"/>
              </w:divBdr>
              <w:divsChild>
                <w:div w:id="1729914269">
                  <w:marLeft w:val="0"/>
                  <w:marRight w:val="0"/>
                  <w:marTop w:val="0"/>
                  <w:marBottom w:val="0"/>
                  <w:divBdr>
                    <w:top w:val="none" w:sz="0" w:space="0" w:color="auto"/>
                    <w:left w:val="none" w:sz="0" w:space="0" w:color="auto"/>
                    <w:bottom w:val="none" w:sz="0" w:space="0" w:color="auto"/>
                    <w:right w:val="none" w:sz="0" w:space="0" w:color="auto"/>
                  </w:divBdr>
                  <w:divsChild>
                    <w:div w:id="1049768095">
                      <w:marLeft w:val="0"/>
                      <w:marRight w:val="0"/>
                      <w:marTop w:val="0"/>
                      <w:marBottom w:val="0"/>
                      <w:divBdr>
                        <w:top w:val="none" w:sz="0" w:space="0" w:color="auto"/>
                        <w:left w:val="none" w:sz="0" w:space="0" w:color="auto"/>
                        <w:bottom w:val="none" w:sz="0" w:space="0" w:color="auto"/>
                        <w:right w:val="none" w:sz="0" w:space="0" w:color="auto"/>
                      </w:divBdr>
                      <w:divsChild>
                        <w:div w:id="367075111">
                          <w:marLeft w:val="0"/>
                          <w:marRight w:val="0"/>
                          <w:marTop w:val="0"/>
                          <w:marBottom w:val="0"/>
                          <w:divBdr>
                            <w:top w:val="none" w:sz="0" w:space="0" w:color="auto"/>
                            <w:left w:val="none" w:sz="0" w:space="0" w:color="auto"/>
                            <w:bottom w:val="none" w:sz="0" w:space="0" w:color="auto"/>
                            <w:right w:val="none" w:sz="0" w:space="0" w:color="auto"/>
                          </w:divBdr>
                          <w:divsChild>
                            <w:div w:id="71272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640051">
              <w:marLeft w:val="0"/>
              <w:marRight w:val="0"/>
              <w:marTop w:val="0"/>
              <w:marBottom w:val="0"/>
              <w:divBdr>
                <w:top w:val="none" w:sz="0" w:space="0" w:color="auto"/>
                <w:left w:val="none" w:sz="0" w:space="0" w:color="auto"/>
                <w:bottom w:val="none" w:sz="0" w:space="0" w:color="auto"/>
                <w:right w:val="none" w:sz="0" w:space="0" w:color="auto"/>
              </w:divBdr>
              <w:divsChild>
                <w:div w:id="23274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8121">
      <w:bodyDiv w:val="1"/>
      <w:marLeft w:val="0"/>
      <w:marRight w:val="0"/>
      <w:marTop w:val="0"/>
      <w:marBottom w:val="0"/>
      <w:divBdr>
        <w:top w:val="none" w:sz="0" w:space="0" w:color="auto"/>
        <w:left w:val="none" w:sz="0" w:space="0" w:color="auto"/>
        <w:bottom w:val="none" w:sz="0" w:space="0" w:color="auto"/>
        <w:right w:val="none" w:sz="0" w:space="0" w:color="auto"/>
      </w:divBdr>
    </w:div>
    <w:div w:id="111440746">
      <w:bodyDiv w:val="1"/>
      <w:marLeft w:val="0"/>
      <w:marRight w:val="0"/>
      <w:marTop w:val="0"/>
      <w:marBottom w:val="0"/>
      <w:divBdr>
        <w:top w:val="none" w:sz="0" w:space="0" w:color="auto"/>
        <w:left w:val="none" w:sz="0" w:space="0" w:color="auto"/>
        <w:bottom w:val="none" w:sz="0" w:space="0" w:color="auto"/>
        <w:right w:val="none" w:sz="0" w:space="0" w:color="auto"/>
      </w:divBdr>
    </w:div>
    <w:div w:id="142545327">
      <w:bodyDiv w:val="1"/>
      <w:marLeft w:val="0"/>
      <w:marRight w:val="0"/>
      <w:marTop w:val="0"/>
      <w:marBottom w:val="0"/>
      <w:divBdr>
        <w:top w:val="none" w:sz="0" w:space="0" w:color="auto"/>
        <w:left w:val="none" w:sz="0" w:space="0" w:color="auto"/>
        <w:bottom w:val="none" w:sz="0" w:space="0" w:color="auto"/>
        <w:right w:val="none" w:sz="0" w:space="0" w:color="auto"/>
      </w:divBdr>
    </w:div>
    <w:div w:id="168759932">
      <w:bodyDiv w:val="1"/>
      <w:marLeft w:val="0"/>
      <w:marRight w:val="0"/>
      <w:marTop w:val="0"/>
      <w:marBottom w:val="0"/>
      <w:divBdr>
        <w:top w:val="none" w:sz="0" w:space="0" w:color="auto"/>
        <w:left w:val="none" w:sz="0" w:space="0" w:color="auto"/>
        <w:bottom w:val="none" w:sz="0" w:space="0" w:color="auto"/>
        <w:right w:val="none" w:sz="0" w:space="0" w:color="auto"/>
      </w:divBdr>
    </w:div>
    <w:div w:id="224075214">
      <w:bodyDiv w:val="1"/>
      <w:marLeft w:val="0"/>
      <w:marRight w:val="0"/>
      <w:marTop w:val="0"/>
      <w:marBottom w:val="0"/>
      <w:divBdr>
        <w:top w:val="none" w:sz="0" w:space="0" w:color="auto"/>
        <w:left w:val="none" w:sz="0" w:space="0" w:color="auto"/>
        <w:bottom w:val="none" w:sz="0" w:space="0" w:color="auto"/>
        <w:right w:val="none" w:sz="0" w:space="0" w:color="auto"/>
      </w:divBdr>
    </w:div>
    <w:div w:id="255015097">
      <w:bodyDiv w:val="1"/>
      <w:marLeft w:val="0"/>
      <w:marRight w:val="0"/>
      <w:marTop w:val="0"/>
      <w:marBottom w:val="0"/>
      <w:divBdr>
        <w:top w:val="none" w:sz="0" w:space="0" w:color="auto"/>
        <w:left w:val="none" w:sz="0" w:space="0" w:color="auto"/>
        <w:bottom w:val="none" w:sz="0" w:space="0" w:color="auto"/>
        <w:right w:val="none" w:sz="0" w:space="0" w:color="auto"/>
      </w:divBdr>
    </w:div>
    <w:div w:id="287708489">
      <w:bodyDiv w:val="1"/>
      <w:marLeft w:val="0"/>
      <w:marRight w:val="0"/>
      <w:marTop w:val="0"/>
      <w:marBottom w:val="0"/>
      <w:divBdr>
        <w:top w:val="none" w:sz="0" w:space="0" w:color="auto"/>
        <w:left w:val="none" w:sz="0" w:space="0" w:color="auto"/>
        <w:bottom w:val="none" w:sz="0" w:space="0" w:color="auto"/>
        <w:right w:val="none" w:sz="0" w:space="0" w:color="auto"/>
      </w:divBdr>
    </w:div>
    <w:div w:id="296179109">
      <w:bodyDiv w:val="1"/>
      <w:marLeft w:val="0"/>
      <w:marRight w:val="0"/>
      <w:marTop w:val="0"/>
      <w:marBottom w:val="0"/>
      <w:divBdr>
        <w:top w:val="none" w:sz="0" w:space="0" w:color="auto"/>
        <w:left w:val="none" w:sz="0" w:space="0" w:color="auto"/>
        <w:bottom w:val="none" w:sz="0" w:space="0" w:color="auto"/>
        <w:right w:val="none" w:sz="0" w:space="0" w:color="auto"/>
      </w:divBdr>
    </w:div>
    <w:div w:id="466554882">
      <w:bodyDiv w:val="1"/>
      <w:marLeft w:val="0"/>
      <w:marRight w:val="0"/>
      <w:marTop w:val="0"/>
      <w:marBottom w:val="0"/>
      <w:divBdr>
        <w:top w:val="none" w:sz="0" w:space="0" w:color="auto"/>
        <w:left w:val="none" w:sz="0" w:space="0" w:color="auto"/>
        <w:bottom w:val="none" w:sz="0" w:space="0" w:color="auto"/>
        <w:right w:val="none" w:sz="0" w:space="0" w:color="auto"/>
      </w:divBdr>
    </w:div>
    <w:div w:id="473644064">
      <w:bodyDiv w:val="1"/>
      <w:marLeft w:val="0"/>
      <w:marRight w:val="0"/>
      <w:marTop w:val="0"/>
      <w:marBottom w:val="0"/>
      <w:divBdr>
        <w:top w:val="none" w:sz="0" w:space="0" w:color="auto"/>
        <w:left w:val="none" w:sz="0" w:space="0" w:color="auto"/>
        <w:bottom w:val="none" w:sz="0" w:space="0" w:color="auto"/>
        <w:right w:val="none" w:sz="0" w:space="0" w:color="auto"/>
      </w:divBdr>
    </w:div>
    <w:div w:id="559945272">
      <w:bodyDiv w:val="1"/>
      <w:marLeft w:val="0"/>
      <w:marRight w:val="0"/>
      <w:marTop w:val="0"/>
      <w:marBottom w:val="0"/>
      <w:divBdr>
        <w:top w:val="none" w:sz="0" w:space="0" w:color="auto"/>
        <w:left w:val="none" w:sz="0" w:space="0" w:color="auto"/>
        <w:bottom w:val="none" w:sz="0" w:space="0" w:color="auto"/>
        <w:right w:val="none" w:sz="0" w:space="0" w:color="auto"/>
      </w:divBdr>
    </w:div>
    <w:div w:id="683439938">
      <w:bodyDiv w:val="1"/>
      <w:marLeft w:val="0"/>
      <w:marRight w:val="0"/>
      <w:marTop w:val="0"/>
      <w:marBottom w:val="0"/>
      <w:divBdr>
        <w:top w:val="none" w:sz="0" w:space="0" w:color="auto"/>
        <w:left w:val="none" w:sz="0" w:space="0" w:color="auto"/>
        <w:bottom w:val="none" w:sz="0" w:space="0" w:color="auto"/>
        <w:right w:val="none" w:sz="0" w:space="0" w:color="auto"/>
      </w:divBdr>
    </w:div>
    <w:div w:id="703288938">
      <w:bodyDiv w:val="1"/>
      <w:marLeft w:val="0"/>
      <w:marRight w:val="0"/>
      <w:marTop w:val="0"/>
      <w:marBottom w:val="0"/>
      <w:divBdr>
        <w:top w:val="none" w:sz="0" w:space="0" w:color="auto"/>
        <w:left w:val="none" w:sz="0" w:space="0" w:color="auto"/>
        <w:bottom w:val="none" w:sz="0" w:space="0" w:color="auto"/>
        <w:right w:val="none" w:sz="0" w:space="0" w:color="auto"/>
      </w:divBdr>
    </w:div>
    <w:div w:id="737940102">
      <w:bodyDiv w:val="1"/>
      <w:marLeft w:val="0"/>
      <w:marRight w:val="0"/>
      <w:marTop w:val="0"/>
      <w:marBottom w:val="0"/>
      <w:divBdr>
        <w:top w:val="none" w:sz="0" w:space="0" w:color="auto"/>
        <w:left w:val="none" w:sz="0" w:space="0" w:color="auto"/>
        <w:bottom w:val="none" w:sz="0" w:space="0" w:color="auto"/>
        <w:right w:val="none" w:sz="0" w:space="0" w:color="auto"/>
      </w:divBdr>
    </w:div>
    <w:div w:id="744188460">
      <w:bodyDiv w:val="1"/>
      <w:marLeft w:val="0"/>
      <w:marRight w:val="0"/>
      <w:marTop w:val="0"/>
      <w:marBottom w:val="0"/>
      <w:divBdr>
        <w:top w:val="none" w:sz="0" w:space="0" w:color="auto"/>
        <w:left w:val="none" w:sz="0" w:space="0" w:color="auto"/>
        <w:bottom w:val="none" w:sz="0" w:space="0" w:color="auto"/>
        <w:right w:val="none" w:sz="0" w:space="0" w:color="auto"/>
      </w:divBdr>
    </w:div>
    <w:div w:id="808982547">
      <w:bodyDiv w:val="1"/>
      <w:marLeft w:val="0"/>
      <w:marRight w:val="0"/>
      <w:marTop w:val="0"/>
      <w:marBottom w:val="0"/>
      <w:divBdr>
        <w:top w:val="none" w:sz="0" w:space="0" w:color="auto"/>
        <w:left w:val="none" w:sz="0" w:space="0" w:color="auto"/>
        <w:bottom w:val="none" w:sz="0" w:space="0" w:color="auto"/>
        <w:right w:val="none" w:sz="0" w:space="0" w:color="auto"/>
      </w:divBdr>
    </w:div>
    <w:div w:id="1063719440">
      <w:bodyDiv w:val="1"/>
      <w:marLeft w:val="0"/>
      <w:marRight w:val="0"/>
      <w:marTop w:val="0"/>
      <w:marBottom w:val="0"/>
      <w:divBdr>
        <w:top w:val="none" w:sz="0" w:space="0" w:color="auto"/>
        <w:left w:val="none" w:sz="0" w:space="0" w:color="auto"/>
        <w:bottom w:val="none" w:sz="0" w:space="0" w:color="auto"/>
        <w:right w:val="none" w:sz="0" w:space="0" w:color="auto"/>
      </w:divBdr>
      <w:divsChild>
        <w:div w:id="1640694171">
          <w:marLeft w:val="0"/>
          <w:marRight w:val="0"/>
          <w:marTop w:val="0"/>
          <w:marBottom w:val="0"/>
          <w:divBdr>
            <w:top w:val="none" w:sz="0" w:space="0" w:color="auto"/>
            <w:left w:val="none" w:sz="0" w:space="0" w:color="auto"/>
            <w:bottom w:val="none" w:sz="0" w:space="0" w:color="auto"/>
            <w:right w:val="none" w:sz="0" w:space="0" w:color="auto"/>
          </w:divBdr>
        </w:div>
        <w:div w:id="624315186">
          <w:marLeft w:val="0"/>
          <w:marRight w:val="0"/>
          <w:marTop w:val="0"/>
          <w:marBottom w:val="0"/>
          <w:divBdr>
            <w:top w:val="none" w:sz="0" w:space="0" w:color="auto"/>
            <w:left w:val="none" w:sz="0" w:space="0" w:color="auto"/>
            <w:bottom w:val="none" w:sz="0" w:space="0" w:color="auto"/>
            <w:right w:val="none" w:sz="0" w:space="0" w:color="auto"/>
          </w:divBdr>
        </w:div>
      </w:divsChild>
    </w:div>
    <w:div w:id="1265311177">
      <w:bodyDiv w:val="1"/>
      <w:marLeft w:val="0"/>
      <w:marRight w:val="0"/>
      <w:marTop w:val="0"/>
      <w:marBottom w:val="0"/>
      <w:divBdr>
        <w:top w:val="none" w:sz="0" w:space="0" w:color="auto"/>
        <w:left w:val="none" w:sz="0" w:space="0" w:color="auto"/>
        <w:bottom w:val="none" w:sz="0" w:space="0" w:color="auto"/>
        <w:right w:val="none" w:sz="0" w:space="0" w:color="auto"/>
      </w:divBdr>
    </w:div>
    <w:div w:id="1278869814">
      <w:bodyDiv w:val="1"/>
      <w:marLeft w:val="0"/>
      <w:marRight w:val="0"/>
      <w:marTop w:val="0"/>
      <w:marBottom w:val="0"/>
      <w:divBdr>
        <w:top w:val="none" w:sz="0" w:space="0" w:color="auto"/>
        <w:left w:val="none" w:sz="0" w:space="0" w:color="auto"/>
        <w:bottom w:val="none" w:sz="0" w:space="0" w:color="auto"/>
        <w:right w:val="none" w:sz="0" w:space="0" w:color="auto"/>
      </w:divBdr>
    </w:div>
    <w:div w:id="1280914284">
      <w:bodyDiv w:val="1"/>
      <w:marLeft w:val="0"/>
      <w:marRight w:val="0"/>
      <w:marTop w:val="0"/>
      <w:marBottom w:val="0"/>
      <w:divBdr>
        <w:top w:val="none" w:sz="0" w:space="0" w:color="auto"/>
        <w:left w:val="none" w:sz="0" w:space="0" w:color="auto"/>
        <w:bottom w:val="none" w:sz="0" w:space="0" w:color="auto"/>
        <w:right w:val="none" w:sz="0" w:space="0" w:color="auto"/>
      </w:divBdr>
    </w:div>
    <w:div w:id="1368726156">
      <w:bodyDiv w:val="1"/>
      <w:marLeft w:val="0"/>
      <w:marRight w:val="0"/>
      <w:marTop w:val="0"/>
      <w:marBottom w:val="0"/>
      <w:divBdr>
        <w:top w:val="none" w:sz="0" w:space="0" w:color="auto"/>
        <w:left w:val="none" w:sz="0" w:space="0" w:color="auto"/>
        <w:bottom w:val="none" w:sz="0" w:space="0" w:color="auto"/>
        <w:right w:val="none" w:sz="0" w:space="0" w:color="auto"/>
      </w:divBdr>
    </w:div>
    <w:div w:id="1369841687">
      <w:bodyDiv w:val="1"/>
      <w:marLeft w:val="0"/>
      <w:marRight w:val="0"/>
      <w:marTop w:val="0"/>
      <w:marBottom w:val="0"/>
      <w:divBdr>
        <w:top w:val="none" w:sz="0" w:space="0" w:color="auto"/>
        <w:left w:val="none" w:sz="0" w:space="0" w:color="auto"/>
        <w:bottom w:val="none" w:sz="0" w:space="0" w:color="auto"/>
        <w:right w:val="none" w:sz="0" w:space="0" w:color="auto"/>
      </w:divBdr>
    </w:div>
    <w:div w:id="1375692446">
      <w:bodyDiv w:val="1"/>
      <w:marLeft w:val="0"/>
      <w:marRight w:val="0"/>
      <w:marTop w:val="0"/>
      <w:marBottom w:val="0"/>
      <w:divBdr>
        <w:top w:val="none" w:sz="0" w:space="0" w:color="auto"/>
        <w:left w:val="none" w:sz="0" w:space="0" w:color="auto"/>
        <w:bottom w:val="none" w:sz="0" w:space="0" w:color="auto"/>
        <w:right w:val="none" w:sz="0" w:space="0" w:color="auto"/>
      </w:divBdr>
    </w:div>
    <w:div w:id="1402677804">
      <w:bodyDiv w:val="1"/>
      <w:marLeft w:val="0"/>
      <w:marRight w:val="0"/>
      <w:marTop w:val="0"/>
      <w:marBottom w:val="0"/>
      <w:divBdr>
        <w:top w:val="none" w:sz="0" w:space="0" w:color="auto"/>
        <w:left w:val="none" w:sz="0" w:space="0" w:color="auto"/>
        <w:bottom w:val="none" w:sz="0" w:space="0" w:color="auto"/>
        <w:right w:val="none" w:sz="0" w:space="0" w:color="auto"/>
      </w:divBdr>
    </w:div>
    <w:div w:id="1453674150">
      <w:bodyDiv w:val="1"/>
      <w:marLeft w:val="0"/>
      <w:marRight w:val="0"/>
      <w:marTop w:val="0"/>
      <w:marBottom w:val="0"/>
      <w:divBdr>
        <w:top w:val="none" w:sz="0" w:space="0" w:color="auto"/>
        <w:left w:val="none" w:sz="0" w:space="0" w:color="auto"/>
        <w:bottom w:val="none" w:sz="0" w:space="0" w:color="auto"/>
        <w:right w:val="none" w:sz="0" w:space="0" w:color="auto"/>
      </w:divBdr>
    </w:div>
    <w:div w:id="1488283500">
      <w:bodyDiv w:val="1"/>
      <w:marLeft w:val="0"/>
      <w:marRight w:val="0"/>
      <w:marTop w:val="0"/>
      <w:marBottom w:val="0"/>
      <w:divBdr>
        <w:top w:val="none" w:sz="0" w:space="0" w:color="auto"/>
        <w:left w:val="none" w:sz="0" w:space="0" w:color="auto"/>
        <w:bottom w:val="none" w:sz="0" w:space="0" w:color="auto"/>
        <w:right w:val="none" w:sz="0" w:space="0" w:color="auto"/>
      </w:divBdr>
    </w:div>
    <w:div w:id="1507137649">
      <w:bodyDiv w:val="1"/>
      <w:marLeft w:val="0"/>
      <w:marRight w:val="0"/>
      <w:marTop w:val="0"/>
      <w:marBottom w:val="0"/>
      <w:divBdr>
        <w:top w:val="none" w:sz="0" w:space="0" w:color="auto"/>
        <w:left w:val="none" w:sz="0" w:space="0" w:color="auto"/>
        <w:bottom w:val="none" w:sz="0" w:space="0" w:color="auto"/>
        <w:right w:val="none" w:sz="0" w:space="0" w:color="auto"/>
      </w:divBdr>
    </w:div>
    <w:div w:id="1539198441">
      <w:bodyDiv w:val="1"/>
      <w:marLeft w:val="0"/>
      <w:marRight w:val="0"/>
      <w:marTop w:val="0"/>
      <w:marBottom w:val="0"/>
      <w:divBdr>
        <w:top w:val="none" w:sz="0" w:space="0" w:color="auto"/>
        <w:left w:val="none" w:sz="0" w:space="0" w:color="auto"/>
        <w:bottom w:val="none" w:sz="0" w:space="0" w:color="auto"/>
        <w:right w:val="none" w:sz="0" w:space="0" w:color="auto"/>
      </w:divBdr>
    </w:div>
    <w:div w:id="1558736482">
      <w:bodyDiv w:val="1"/>
      <w:marLeft w:val="0"/>
      <w:marRight w:val="0"/>
      <w:marTop w:val="0"/>
      <w:marBottom w:val="0"/>
      <w:divBdr>
        <w:top w:val="none" w:sz="0" w:space="0" w:color="auto"/>
        <w:left w:val="none" w:sz="0" w:space="0" w:color="auto"/>
        <w:bottom w:val="none" w:sz="0" w:space="0" w:color="auto"/>
        <w:right w:val="none" w:sz="0" w:space="0" w:color="auto"/>
      </w:divBdr>
      <w:divsChild>
        <w:div w:id="546114552">
          <w:marLeft w:val="0"/>
          <w:marRight w:val="0"/>
          <w:marTop w:val="0"/>
          <w:marBottom w:val="0"/>
          <w:divBdr>
            <w:top w:val="none" w:sz="0" w:space="0" w:color="auto"/>
            <w:left w:val="none" w:sz="0" w:space="0" w:color="auto"/>
            <w:bottom w:val="none" w:sz="0" w:space="0" w:color="auto"/>
            <w:right w:val="none" w:sz="0" w:space="0" w:color="auto"/>
          </w:divBdr>
        </w:div>
        <w:div w:id="955327080">
          <w:marLeft w:val="0"/>
          <w:marRight w:val="0"/>
          <w:marTop w:val="0"/>
          <w:marBottom w:val="0"/>
          <w:divBdr>
            <w:top w:val="none" w:sz="0" w:space="0" w:color="auto"/>
            <w:left w:val="none" w:sz="0" w:space="0" w:color="auto"/>
            <w:bottom w:val="none" w:sz="0" w:space="0" w:color="auto"/>
            <w:right w:val="none" w:sz="0" w:space="0" w:color="auto"/>
          </w:divBdr>
        </w:div>
      </w:divsChild>
    </w:div>
    <w:div w:id="1570770981">
      <w:bodyDiv w:val="1"/>
      <w:marLeft w:val="0"/>
      <w:marRight w:val="0"/>
      <w:marTop w:val="0"/>
      <w:marBottom w:val="0"/>
      <w:divBdr>
        <w:top w:val="none" w:sz="0" w:space="0" w:color="auto"/>
        <w:left w:val="none" w:sz="0" w:space="0" w:color="auto"/>
        <w:bottom w:val="none" w:sz="0" w:space="0" w:color="auto"/>
        <w:right w:val="none" w:sz="0" w:space="0" w:color="auto"/>
      </w:divBdr>
      <w:divsChild>
        <w:div w:id="977299705">
          <w:marLeft w:val="0"/>
          <w:marRight w:val="0"/>
          <w:marTop w:val="0"/>
          <w:marBottom w:val="0"/>
          <w:divBdr>
            <w:top w:val="none" w:sz="0" w:space="0" w:color="auto"/>
            <w:left w:val="none" w:sz="0" w:space="0" w:color="auto"/>
            <w:bottom w:val="none" w:sz="0" w:space="0" w:color="auto"/>
            <w:right w:val="none" w:sz="0" w:space="0" w:color="auto"/>
          </w:divBdr>
        </w:div>
        <w:div w:id="2136101422">
          <w:marLeft w:val="0"/>
          <w:marRight w:val="0"/>
          <w:marTop w:val="0"/>
          <w:marBottom w:val="0"/>
          <w:divBdr>
            <w:top w:val="none" w:sz="0" w:space="0" w:color="auto"/>
            <w:left w:val="none" w:sz="0" w:space="0" w:color="auto"/>
            <w:bottom w:val="none" w:sz="0" w:space="0" w:color="auto"/>
            <w:right w:val="none" w:sz="0" w:space="0" w:color="auto"/>
          </w:divBdr>
          <w:divsChild>
            <w:div w:id="136042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86305">
      <w:bodyDiv w:val="1"/>
      <w:marLeft w:val="0"/>
      <w:marRight w:val="0"/>
      <w:marTop w:val="0"/>
      <w:marBottom w:val="0"/>
      <w:divBdr>
        <w:top w:val="none" w:sz="0" w:space="0" w:color="auto"/>
        <w:left w:val="none" w:sz="0" w:space="0" w:color="auto"/>
        <w:bottom w:val="none" w:sz="0" w:space="0" w:color="auto"/>
        <w:right w:val="none" w:sz="0" w:space="0" w:color="auto"/>
      </w:divBdr>
    </w:div>
    <w:div w:id="1637183399">
      <w:bodyDiv w:val="1"/>
      <w:marLeft w:val="0"/>
      <w:marRight w:val="0"/>
      <w:marTop w:val="0"/>
      <w:marBottom w:val="0"/>
      <w:divBdr>
        <w:top w:val="none" w:sz="0" w:space="0" w:color="auto"/>
        <w:left w:val="none" w:sz="0" w:space="0" w:color="auto"/>
        <w:bottom w:val="none" w:sz="0" w:space="0" w:color="auto"/>
        <w:right w:val="none" w:sz="0" w:space="0" w:color="auto"/>
      </w:divBdr>
      <w:divsChild>
        <w:div w:id="1446581742">
          <w:marLeft w:val="0"/>
          <w:marRight w:val="0"/>
          <w:marTop w:val="0"/>
          <w:marBottom w:val="0"/>
          <w:divBdr>
            <w:top w:val="none" w:sz="0" w:space="0" w:color="auto"/>
            <w:left w:val="none" w:sz="0" w:space="0" w:color="auto"/>
            <w:bottom w:val="none" w:sz="0" w:space="0" w:color="auto"/>
            <w:right w:val="none" w:sz="0" w:space="0" w:color="auto"/>
          </w:divBdr>
        </w:div>
        <w:div w:id="1408578573">
          <w:marLeft w:val="0"/>
          <w:marRight w:val="0"/>
          <w:marTop w:val="0"/>
          <w:marBottom w:val="0"/>
          <w:divBdr>
            <w:top w:val="none" w:sz="0" w:space="0" w:color="auto"/>
            <w:left w:val="none" w:sz="0" w:space="0" w:color="auto"/>
            <w:bottom w:val="none" w:sz="0" w:space="0" w:color="auto"/>
            <w:right w:val="none" w:sz="0" w:space="0" w:color="auto"/>
          </w:divBdr>
          <w:divsChild>
            <w:div w:id="13819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196862">
      <w:bodyDiv w:val="1"/>
      <w:marLeft w:val="0"/>
      <w:marRight w:val="0"/>
      <w:marTop w:val="0"/>
      <w:marBottom w:val="0"/>
      <w:divBdr>
        <w:top w:val="none" w:sz="0" w:space="0" w:color="auto"/>
        <w:left w:val="none" w:sz="0" w:space="0" w:color="auto"/>
        <w:bottom w:val="none" w:sz="0" w:space="0" w:color="auto"/>
        <w:right w:val="none" w:sz="0" w:space="0" w:color="auto"/>
      </w:divBdr>
    </w:div>
    <w:div w:id="1719892982">
      <w:bodyDiv w:val="1"/>
      <w:marLeft w:val="0"/>
      <w:marRight w:val="0"/>
      <w:marTop w:val="0"/>
      <w:marBottom w:val="0"/>
      <w:divBdr>
        <w:top w:val="none" w:sz="0" w:space="0" w:color="auto"/>
        <w:left w:val="none" w:sz="0" w:space="0" w:color="auto"/>
        <w:bottom w:val="none" w:sz="0" w:space="0" w:color="auto"/>
        <w:right w:val="none" w:sz="0" w:space="0" w:color="auto"/>
      </w:divBdr>
      <w:divsChild>
        <w:div w:id="1519738069">
          <w:marLeft w:val="0"/>
          <w:marRight w:val="0"/>
          <w:marTop w:val="0"/>
          <w:marBottom w:val="0"/>
          <w:divBdr>
            <w:top w:val="none" w:sz="0" w:space="0" w:color="auto"/>
            <w:left w:val="none" w:sz="0" w:space="0" w:color="auto"/>
            <w:bottom w:val="none" w:sz="0" w:space="0" w:color="auto"/>
            <w:right w:val="none" w:sz="0" w:space="0" w:color="auto"/>
          </w:divBdr>
          <w:divsChild>
            <w:div w:id="1916743979">
              <w:marLeft w:val="0"/>
              <w:marRight w:val="0"/>
              <w:marTop w:val="0"/>
              <w:marBottom w:val="0"/>
              <w:divBdr>
                <w:top w:val="none" w:sz="0" w:space="0" w:color="auto"/>
                <w:left w:val="none" w:sz="0" w:space="0" w:color="auto"/>
                <w:bottom w:val="none" w:sz="0" w:space="0" w:color="auto"/>
                <w:right w:val="none" w:sz="0" w:space="0" w:color="auto"/>
              </w:divBdr>
              <w:divsChild>
                <w:div w:id="971401199">
                  <w:marLeft w:val="0"/>
                  <w:marRight w:val="0"/>
                  <w:marTop w:val="0"/>
                  <w:marBottom w:val="0"/>
                  <w:divBdr>
                    <w:top w:val="none" w:sz="0" w:space="0" w:color="auto"/>
                    <w:left w:val="none" w:sz="0" w:space="0" w:color="auto"/>
                    <w:bottom w:val="none" w:sz="0" w:space="0" w:color="auto"/>
                    <w:right w:val="none" w:sz="0" w:space="0" w:color="auto"/>
                  </w:divBdr>
                  <w:divsChild>
                    <w:div w:id="1490321115">
                      <w:marLeft w:val="0"/>
                      <w:marRight w:val="0"/>
                      <w:marTop w:val="0"/>
                      <w:marBottom w:val="0"/>
                      <w:divBdr>
                        <w:top w:val="none" w:sz="0" w:space="0" w:color="auto"/>
                        <w:left w:val="none" w:sz="0" w:space="0" w:color="auto"/>
                        <w:bottom w:val="none" w:sz="0" w:space="0" w:color="auto"/>
                        <w:right w:val="none" w:sz="0" w:space="0" w:color="auto"/>
                      </w:divBdr>
                      <w:divsChild>
                        <w:div w:id="155927836">
                          <w:marLeft w:val="0"/>
                          <w:marRight w:val="75"/>
                          <w:marTop w:val="0"/>
                          <w:marBottom w:val="0"/>
                          <w:divBdr>
                            <w:top w:val="none" w:sz="0" w:space="0" w:color="auto"/>
                            <w:left w:val="none" w:sz="0" w:space="0" w:color="auto"/>
                            <w:bottom w:val="none" w:sz="0" w:space="0" w:color="auto"/>
                            <w:right w:val="none" w:sz="0" w:space="0" w:color="auto"/>
                          </w:divBdr>
                        </w:div>
                      </w:divsChild>
                    </w:div>
                    <w:div w:id="880361458">
                      <w:marLeft w:val="0"/>
                      <w:marRight w:val="0"/>
                      <w:marTop w:val="0"/>
                      <w:marBottom w:val="0"/>
                      <w:divBdr>
                        <w:top w:val="none" w:sz="0" w:space="0" w:color="auto"/>
                        <w:left w:val="none" w:sz="0" w:space="0" w:color="auto"/>
                        <w:bottom w:val="none" w:sz="0" w:space="0" w:color="auto"/>
                        <w:right w:val="none" w:sz="0" w:space="0" w:color="auto"/>
                      </w:divBdr>
                      <w:divsChild>
                        <w:div w:id="1230187351">
                          <w:marLeft w:val="0"/>
                          <w:marRight w:val="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083510">
          <w:marLeft w:val="0"/>
          <w:marRight w:val="0"/>
          <w:marTop w:val="0"/>
          <w:marBottom w:val="0"/>
          <w:divBdr>
            <w:top w:val="none" w:sz="0" w:space="0" w:color="auto"/>
            <w:left w:val="none" w:sz="0" w:space="0" w:color="auto"/>
            <w:bottom w:val="none" w:sz="0" w:space="0" w:color="auto"/>
            <w:right w:val="none" w:sz="0" w:space="0" w:color="auto"/>
          </w:divBdr>
          <w:divsChild>
            <w:div w:id="52847884">
              <w:marLeft w:val="0"/>
              <w:marRight w:val="0"/>
              <w:marTop w:val="0"/>
              <w:marBottom w:val="0"/>
              <w:divBdr>
                <w:top w:val="none" w:sz="0" w:space="0" w:color="auto"/>
                <w:left w:val="none" w:sz="0" w:space="0" w:color="auto"/>
                <w:bottom w:val="none" w:sz="0" w:space="0" w:color="auto"/>
                <w:right w:val="none" w:sz="0" w:space="0" w:color="auto"/>
              </w:divBdr>
              <w:divsChild>
                <w:div w:id="1990815905">
                  <w:marLeft w:val="0"/>
                  <w:marRight w:val="0"/>
                  <w:marTop w:val="0"/>
                  <w:marBottom w:val="0"/>
                  <w:divBdr>
                    <w:top w:val="none" w:sz="0" w:space="0" w:color="auto"/>
                    <w:left w:val="none" w:sz="0" w:space="0" w:color="auto"/>
                    <w:bottom w:val="none" w:sz="0" w:space="0" w:color="auto"/>
                    <w:right w:val="none" w:sz="0" w:space="0" w:color="auto"/>
                  </w:divBdr>
                  <w:divsChild>
                    <w:div w:id="203561822">
                      <w:marLeft w:val="0"/>
                      <w:marRight w:val="0"/>
                      <w:marTop w:val="0"/>
                      <w:marBottom w:val="0"/>
                      <w:divBdr>
                        <w:top w:val="none" w:sz="0" w:space="0" w:color="auto"/>
                        <w:left w:val="none" w:sz="0" w:space="0" w:color="auto"/>
                        <w:bottom w:val="none" w:sz="0" w:space="0" w:color="auto"/>
                        <w:right w:val="none" w:sz="0" w:space="0" w:color="auto"/>
                      </w:divBdr>
                      <w:divsChild>
                        <w:div w:id="488640069">
                          <w:marLeft w:val="0"/>
                          <w:marRight w:val="0"/>
                          <w:marTop w:val="0"/>
                          <w:marBottom w:val="0"/>
                          <w:divBdr>
                            <w:top w:val="none" w:sz="0" w:space="0" w:color="auto"/>
                            <w:left w:val="none" w:sz="0" w:space="0" w:color="auto"/>
                            <w:bottom w:val="none" w:sz="0" w:space="0" w:color="auto"/>
                            <w:right w:val="none" w:sz="0" w:space="0" w:color="auto"/>
                          </w:divBdr>
                          <w:divsChild>
                            <w:div w:id="10835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967104">
              <w:marLeft w:val="0"/>
              <w:marRight w:val="0"/>
              <w:marTop w:val="0"/>
              <w:marBottom w:val="0"/>
              <w:divBdr>
                <w:top w:val="none" w:sz="0" w:space="0" w:color="auto"/>
                <w:left w:val="none" w:sz="0" w:space="0" w:color="auto"/>
                <w:bottom w:val="none" w:sz="0" w:space="0" w:color="auto"/>
                <w:right w:val="none" w:sz="0" w:space="0" w:color="auto"/>
              </w:divBdr>
              <w:divsChild>
                <w:div w:id="50209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476871">
      <w:bodyDiv w:val="1"/>
      <w:marLeft w:val="0"/>
      <w:marRight w:val="0"/>
      <w:marTop w:val="0"/>
      <w:marBottom w:val="0"/>
      <w:divBdr>
        <w:top w:val="none" w:sz="0" w:space="0" w:color="auto"/>
        <w:left w:val="none" w:sz="0" w:space="0" w:color="auto"/>
        <w:bottom w:val="none" w:sz="0" w:space="0" w:color="auto"/>
        <w:right w:val="none" w:sz="0" w:space="0" w:color="auto"/>
      </w:divBdr>
    </w:div>
    <w:div w:id="1740326282">
      <w:bodyDiv w:val="1"/>
      <w:marLeft w:val="0"/>
      <w:marRight w:val="0"/>
      <w:marTop w:val="0"/>
      <w:marBottom w:val="0"/>
      <w:divBdr>
        <w:top w:val="none" w:sz="0" w:space="0" w:color="auto"/>
        <w:left w:val="none" w:sz="0" w:space="0" w:color="auto"/>
        <w:bottom w:val="none" w:sz="0" w:space="0" w:color="auto"/>
        <w:right w:val="none" w:sz="0" w:space="0" w:color="auto"/>
      </w:divBdr>
    </w:div>
    <w:div w:id="1855455392">
      <w:bodyDiv w:val="1"/>
      <w:marLeft w:val="0"/>
      <w:marRight w:val="0"/>
      <w:marTop w:val="0"/>
      <w:marBottom w:val="0"/>
      <w:divBdr>
        <w:top w:val="none" w:sz="0" w:space="0" w:color="auto"/>
        <w:left w:val="none" w:sz="0" w:space="0" w:color="auto"/>
        <w:bottom w:val="none" w:sz="0" w:space="0" w:color="auto"/>
        <w:right w:val="none" w:sz="0" w:space="0" w:color="auto"/>
      </w:divBdr>
    </w:div>
    <w:div w:id="1972132256">
      <w:bodyDiv w:val="1"/>
      <w:marLeft w:val="0"/>
      <w:marRight w:val="0"/>
      <w:marTop w:val="0"/>
      <w:marBottom w:val="0"/>
      <w:divBdr>
        <w:top w:val="none" w:sz="0" w:space="0" w:color="auto"/>
        <w:left w:val="none" w:sz="0" w:space="0" w:color="auto"/>
        <w:bottom w:val="none" w:sz="0" w:space="0" w:color="auto"/>
        <w:right w:val="none" w:sz="0" w:space="0" w:color="auto"/>
      </w:divBdr>
    </w:div>
    <w:div w:id="1989938618">
      <w:bodyDiv w:val="1"/>
      <w:marLeft w:val="0"/>
      <w:marRight w:val="0"/>
      <w:marTop w:val="0"/>
      <w:marBottom w:val="0"/>
      <w:divBdr>
        <w:top w:val="none" w:sz="0" w:space="0" w:color="auto"/>
        <w:left w:val="none" w:sz="0" w:space="0" w:color="auto"/>
        <w:bottom w:val="none" w:sz="0" w:space="0" w:color="auto"/>
        <w:right w:val="none" w:sz="0" w:space="0" w:color="auto"/>
      </w:divBdr>
    </w:div>
    <w:div w:id="2017532850">
      <w:bodyDiv w:val="1"/>
      <w:marLeft w:val="0"/>
      <w:marRight w:val="0"/>
      <w:marTop w:val="0"/>
      <w:marBottom w:val="0"/>
      <w:divBdr>
        <w:top w:val="none" w:sz="0" w:space="0" w:color="auto"/>
        <w:left w:val="none" w:sz="0" w:space="0" w:color="auto"/>
        <w:bottom w:val="none" w:sz="0" w:space="0" w:color="auto"/>
        <w:right w:val="none" w:sz="0" w:space="0" w:color="auto"/>
      </w:divBdr>
    </w:div>
    <w:div w:id="2051562576">
      <w:bodyDiv w:val="1"/>
      <w:marLeft w:val="0"/>
      <w:marRight w:val="0"/>
      <w:marTop w:val="0"/>
      <w:marBottom w:val="0"/>
      <w:divBdr>
        <w:top w:val="none" w:sz="0" w:space="0" w:color="auto"/>
        <w:left w:val="none" w:sz="0" w:space="0" w:color="auto"/>
        <w:bottom w:val="none" w:sz="0" w:space="0" w:color="auto"/>
        <w:right w:val="none" w:sz="0" w:space="0" w:color="auto"/>
      </w:divBdr>
    </w:div>
    <w:div w:id="21417970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doi.org/10.1021/acscatal.8b04794" TargetMode="Externa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3A4F4F-6E26-4655-92B8-FF2EA7B88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870</Words>
  <Characters>4965</Characters>
  <Application>Microsoft Office Word</Application>
  <DocSecurity>0</DocSecurity>
  <Lines>41</Lines>
  <Paragraphs>11</Paragraphs>
  <ScaleCrop>false</ScaleCrop>
  <Company>HUST</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O2/CO2燃烧方式下矿物质的迁移和转化的热力学模拟研究</dc:title>
  <dc:creator>Micro</dc:creator>
  <cp:lastModifiedBy>ltl99@163.com</cp:lastModifiedBy>
  <cp:revision>36</cp:revision>
  <cp:lastPrinted>2024-10-08T03:42:00Z</cp:lastPrinted>
  <dcterms:created xsi:type="dcterms:W3CDTF">2024-12-19T01:28:00Z</dcterms:created>
  <dcterms:modified xsi:type="dcterms:W3CDTF">2025-05-06T09:24:00Z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KSOProductBuildVer">
    <vt:lpwstr>2052-12.1.0.17857</vt:lpwstr>
  </property>
  <property fmtid="{D5CDD505-2E9C-101B-9397-08002B2CF9AE}" pid="5" name="ICV">
    <vt:lpwstr>FC18C5BB91B3463D8078C871FDD266CE_13</vt:lpwstr>
  </property>
</Properties>
</file>